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60f7" w14:textId="08e6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2023 жылғы 6 сәуірдегі "2023 жылға арналған субсидияланатын тыңайтқыштар түрлерінің тізбесін және субсидиялар нормаларын, сондай-ақ тыңайтқыштарды (органикалық тынайтқыштарды қоспағанда) субсидиялауға бюджеттік қаражат көлемдерін бекіту туралы" № 83/2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9 қазандағы № 247/3 қаулысы. Павлодар облысының Әділет департаментінде 2023 жылғы 10 қазанда № 7400-14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2023 жылғы 6 сәуірдегі "2023 жылға арналған субсидияланатын тыңайтқыштар түрлерінің тізбесін және субсидиялар нормаларын, сондай-ақ тыңайтқыштарды (органикалық тынайтқыштарды қоспағанда) субсидиялауға бюджеттік қаражат көлемдерін бекіту туралы" № 83/2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 № 179507 болып тіркелген) келесі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504, 505, 506, 507, 508, 509, 510, 511, 512, 513 және 514 реттік нөмірлері бар мынадай мазмұндағы жолдармен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аминқышқыл-дары-6%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аминқышқыл-дары-10%,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аминқышқыл-дары-50%,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аминқышқыл-дары-50%, Mn-2%, Cu-0,5%,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 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 сығындысы-16,0%, органикалық заттары-7,0%, азот (N)-0,1%, фосфор (P2O5)-0,2%, калий (К2O5)-2,5%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Поли-гидрокси-карбокси-қышқылдары-20%,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жетекшелік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