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cd442" w14:textId="48cd4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пестицидтердің, биоагенттердiң (энтомофагтардың) тізбесі мен субсидиялар нормаларын, сондай-ақ пестицидтерді, биоагенттердi (энтомофагтарды) субсидиялауға арналған бюджет қаражатының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2023 жылғы 20 сәуірдегі № 89/2 қаулысы. Павлодар облысының Әділет департаментінде 2023 жылғы 28 сәуірде № 7327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"Өсiмдiк шаруашылығы өнiмiнiң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20209 болып тіркелген) бекітілген, Өсімдік шаруашылығы өнімінің шығымдылығы мен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Мыналар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қосымшасына сәйкес 2023 жылға арналған пестицидтердің, биоагенттердiң (энтомофагтардың) тізбесі мен субсидиялар нормалары;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жылға арналған пестицидтерді, биоагенттердi (энтомофагтарды) субсидиялауға 2 669 102 000 (екі миллиард алты жүз алпыс тоғыз миллион жүз екі мың) теңге қаражатының бюджет көлемдері.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Павлодар облысы әкімдігінің 20.12.2023 </w:t>
      </w:r>
      <w:r>
        <w:rPr>
          <w:rFonts w:ascii="Times New Roman"/>
          <w:b w:val="false"/>
          <w:i w:val="false"/>
          <w:color w:val="000000"/>
          <w:sz w:val="28"/>
        </w:rPr>
        <w:t>№ 335/4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ауыл шаруашылығы басқармасы" мемлекеттік мекемесі заңнамамен белгіленген тәртіпте: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Қазақстан Республикасы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 Павлодар облыс әкімдігінің интернет-ресурсында орналастыруды қамтамасыз етсін.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бақылауды облыс әкімінің жетекшелік ететін орынбасарына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89/2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субсидияланатын пестицидтердің, биоагенттердің (энтомофагтардың) тізбесі және 1 литрге (килограмм, грамм, дана) пестицидтерге, биоагенттерге (энтомофагтарға) арналған субсидиялар нормалары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– Павлодар облысы әкімдігінің 20.12.2023 </w:t>
      </w:r>
      <w:r>
        <w:rPr>
          <w:rFonts w:ascii="Times New Roman"/>
          <w:b w:val="false"/>
          <w:i w:val="false"/>
          <w:color w:val="ff0000"/>
          <w:sz w:val="28"/>
        </w:rPr>
        <w:t>№ 335/4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топтары бойынша әсерлі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(литр, килограмм, грамм, дана)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1 литріне (килограмына, граммына, данасына)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Дайовид, 72%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722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860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960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 эфирі түріндегі 2,4-Д дихлорфенокси сірке қышқылы,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 эфирі түріндегі 2,4-Д дихлорфенокси сірке қышқылы,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 эфирі түріндегі 2,4-Д дихлорфенокси сірке қышқылы,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 сірке қышқылы, 344 грамм литріне + дикамба,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 эфирі түріндегі 2,4-Д қышқылы, 552 грамм литріне + дикамба,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905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этилгексил эфирі, 905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905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2-этилгексил эфирі түріндегі 2,4-Д қышқылы, 410 грамм литріне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7,4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850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эмулгирленген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қышқылдар ұшпайтын эфирлер түрінде, 500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Клопиралидтің 2-этилгексил эфирі, 500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 эфирі түріндегі 2,4-Д қышқылы, 300 грамм литріне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3,7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 эфирі түріндегі 2,4-Д қышқылы, 420 грамм литріне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+ 2-этилгексил эфирі дикамба қышқылы, 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564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564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метсульфурон-метил, 600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зауытты бинарлы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564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триасульфурон, 750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зауытты бинарлы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Д-Армон-Эфир, 72%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коллоидты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2,4-Д қышқылы, 344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диметиламин тұзы түріндегі қышқыл дикамбасы, 120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 литріне + клопиралид, күрделі 2-этилгексил эфирі түріндегі 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 500 грамм литріне, диметиламин, калий және натрий түріндегі тұздар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сулы ерітінді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Аминопиралид, 300 грамм килограмына + флорасулам,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сулы-дисперленген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Галокс Супер 108,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240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520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Сонраунд, 48%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Вихрь,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глифосата қышқылы, 480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 литріне (калий тұзы)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*Ураган Форте 500, сулы ерітінді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Энтоглифос, 50% сулы ерітінді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*Тачдаун 500, сулы ерітінді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глифосата қышқылы, 600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тұзының глифосаты, 690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Жойқын Мега, 60%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сулы ерітінді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калий тұзы, 540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Базука, сулы ерітінді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және калий тұзы түріндегі глифосат, 540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75%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Дикамба қышқылы, 360 грамм литріне + хлорсульфурон қышқылы,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 литріне + 2,4 Д, 357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дикамбы қышқылы, 480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сулы ерітінді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Дикамба, 540 грамм килограмына + метсульфурон-метил,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 килограмына + триасульфурон, 41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8 158,75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2,4-Д, 357 грамм литріне + дикамба, 124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МЦПА, 750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 литріне + имазапир, 15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 литріне + имазапир, 7,5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 -суспензиялық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сулы-гликоль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сулы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 килограмына + хлоримурон-этил,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Йодосульфурон-метил-натрия, 11,3 грамм килограмына + тиенкарбазон-метил, 22,5 грамм килограмына + мефенпир-диэтил-антидот, 135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Йодосульфурон-метил-натрия, 25 грамм литріне + амидосульфурон, 100 грамм литріне + мефенпир-диэтил-антидот 250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Амида, майлы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майлы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 литріне + галоксифоп-п-метил, 80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эмульсия концентраты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 литріне + клоквинтоцет-мексил (антидот), 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 литріне + клоквинтоцет-мексил, 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 литріне + флуроксипир, 15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клопиралид, 450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 литріне + никосульфурон, 30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Гавань Плюс, майлы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 килограмына + мезотрион, 570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 литріне + измазамокс, 25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 Супер, наноэмульсия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суспензиялық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суланатын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суланатын ұнтақ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грамм килограмына + трибенурон-метил,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Метсульфурон-метил, 300 грамм килограмына + трибенурон-метил,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Метсульфурон-метил, 391 грамм килограмына + трибенурон-метил,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Лидер, суланатын ұнтақ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Страж,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Канцлер,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 60,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390 грамм килограмына + трибенурон-метил,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грамм килограмына + амидосульфурон, 100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Метсульфурон-метил, 500 грамм килограмына + амидосульфурон,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 литріне + клопиралид,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Никосульфурон, 600 грамм килограмына + тифенсульфурон-метил,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Никосульфурон, 700 грамм килограмына + тифенсульфурон-метил,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 литріне + МЦПА, 350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Пиноксаден, 45 грамм литріне + клоквинтоцет-мексил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Пиноксаден, 45 грамм литріне + клоквинтосет-мексила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Пиноксаден, 50 грамм литріне + клоквинтоцет-мексил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 литріне + клоквинтоцет-мексил-антидот,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Мерит 45,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 литріне + пирибензоксим, 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6 484,82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суда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Римус, 25%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Шантус,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312,5 грамм литріне + тербутилазин 187,5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Душанс,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Тифенсульфурон-метил, 680 грамм килограмына + метсульфурон-метил,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құрғақ ақпа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Тифенсульфурон-метил, 545 грамм килограмына + метсульфурон-метила,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суда еритін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563 грамм килограмына + флорасулам,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Аграстар, сулы-дисперленген түйіршіктер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Маджестик,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Трибин 750,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Премиум,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Гринстар Голд,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100 грамм литріне + клоквинтоцет-мексил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 литріне + мефенпир-диэтил (антидот),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Супер,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Злакосупер,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Пума-супер,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литріне + клодинафоп-пропаргил,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грамм литріне + клоквинтоцет-мексил, 72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 литріне + феноксапроп-п-этил, 50 грамм литріне + клоквинтоцет-мексил, 25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литріне + (антидот), 27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100 грамм литріне + мефенпир-диэтил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100 грамм литріне + фенклоразол-этил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 литріне + мефенпир-диэтил (антидот),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 литріне + фенклоразол-этил (антидот), 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140 грамм литріне + клохинтоцет-мексил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140 грамм литріне + клодинафоп-пропаргил,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грамм литріне + клоквинтоцет-мексил (антидот), 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140 грамм литріне + клодинафоп-пропаргил,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грамм литріне + клоквинтоцет-мексил, 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 - этил, 140 грамм литріне + клоквинтоцет-мексил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140 грамм литріне + клоквинтоцет-мексил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140 грамм литріне + фенклоразол-этил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69 грамм литріне + клоквинтоцет-мексил-антидот,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майлы-сулы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69 грамм литріне + клоквинтоцет-мексил-антидот,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70 грамм литріне + клоквинтоцет-мексил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 литріне + клодинафоп-пропаргил,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грамм литріне + мефенпир-диэтил (антидот), 30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90 грамм литріне + клодинафоп-пропаргил,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грамм литріне + клоквинтоцет-мексил, (антидот), 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микрокапсуланған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90 грамм литріне + клодинафоп-пропаргил,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грамм литріне + клоквинтоцет-мексил (антидот), 34,5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Пегас, 13,5% эмульсия концентраты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Форамсульфурон, 31,5 грамм литріне + йодосульфурон-метил-натрия,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грамм литріне + тиенкарбазон-метил, 10 грамм литріне + ципросульфид-антидот, 15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майлы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Амира,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Драгун,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грамм литріне + имазамокс, 38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333,75 грамм килограмына + метсульфурон-метил,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3 133,93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Этофумезат, 110 грамм литріне + десмедифам, 70 грамм литріне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фенмедифам, 90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Этофумезат, 112 грамм литріне + десмедифам, 71 грамм литріне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фенмедифам, 91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Этофумезат, 126 грамм литріне + фенмедифам, 63 грамм литріне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десмедифам, 21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500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эфир түріндегі 2,4-Д қышқылы, 510 грамм литріне + флуроксипир,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410 грамм литріне + флорасулам,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грамм литріне + флуроксопир 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670 грамм килограмына + тифенсульфурон-метил,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375 грамм килограмына + тифенсульфурон-метил,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Хизалафоп-п-тефурил, 120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Дикамба, 480 грамм килограмына + трибенурон-метил,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грамм литріне диквата (дибромида)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2-этилгексил эфирі түріндегі 2,4-Д қышқылы, 350 грамм литріне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7,4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литріне + клодинафоп-пропаргил, 90 грамм литріне + мефенпир-диэтил, 44 грамм литріне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қышқылы, 500 грамм литріне + дикват, 35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888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грамм литріне + квинмерак, 250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100 грамм литріне + клоквинтоцет-мексил,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Ботакан,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литріне + фенхлоразол-этил (антидот),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сулы-суспензиялық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38 грамм литріне + хлоримурон-этил, 12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 литріне + фенмедифам, 150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 эфирі 2,4-Д, 452,42 грамм литріне + флорасулам,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2-этилгексил эфирі 2,4-Д, 300 грамм литріне + флорасулам,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қышқылы (күрделі 2-этилгексил эфирі), 300 грамм литріне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6,25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МЦПА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литріне + имазамокс, 23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 литріне + никосульфурон, 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литріне + имазамокс, 22,4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 литріне + имазамокс, 25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және натрий тұздарының қоспасы түріндегі МЦПА қышқылы,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300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500 грамм килограмына + тифенсульфурон-метил,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 килограмына + тифенсульфурон-метил,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грамм килограмына + флорасулам, 200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310 грамм килограмына + тифенсульфурон-метил,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грамм килограмына + флорасулам, 103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Трибьют, суда еритін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 литріне + фенмедифам,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 литріне + изооктил, 2,4-Д дихлорфенокси сірке қышқылы, 540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200 грамм литріне + клоквинтоцет-мексил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140 грамм литріне + клоквинтоцет-мексил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Клопиралид, 500 грамм килограмына + амидосульфурон,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 килограмына + амидосульфурон, 200 грамм килограмына + метсульфурон-метил, 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 килограмына + метсульфурон-метил,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 литріне + клопиралид, 124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500 грамм килограмына + амидосульфурон,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наноэмульсия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450 грамм килограмына + амидосульфурон, 210 грамм килограмына + флорасулам, 90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 килограмына + тифенсульфурон, 350 грамм килограмына + метсульфурон-метил, 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170 грамм литріне + клодинафоп-прапаргил, 48,5 грамм литріне + клоквинтоцет-мексил (антидот), 57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 килограмына + имазапир, 150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 литріне + хизалафоп-п-этил, 73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 литріне + хизалафоп-п-этил, 70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 литріне + тиенкарбазон-метил, 7,5 грамм литріне + мефенпир-диэтил (антидот), 30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Велосити Супер,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 литріне + МЦПА, 200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 бойынша глифосат қышқылы, 700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Космик Турбо, суда еритін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630 грамм литріне (2,4-Д этилгексил эфирі, 470 грамм литріне) + 2,4-Д қышқылы, 160 грамм литріне (диметилалкил-амин тұздары)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23 грамм литріне + клоквинтоцет-мексил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6 053,40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120 грамм литріне + клоквинтоцет-мексил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 литріне + 2,4-Д-2-этилгексил, 430 грамм литріне + мефенпир-диэтил (антидот), 25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Мушкет Плюс,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 литріне + цигалофоп-бутил,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 литріне + пеноксулам, 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Баксига,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 килограмына + никосульфурон, 92 грамм килограмына + дикамба қышқылы, 550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 килограмына + никосульфурон, 120 грамм килограмына + мезотрион, 370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 литріне + пиклорама, 67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 литріне + пиклорам, 75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Лемур,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Мезосульфурон, 30 грамм килограмына + йодосульфурон-метил-натрий,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грамм килограмына + мефенпир-диэтил (антидот), 90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300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5,35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 литріне + флорасулам, 15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410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15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пиклорам, 37,5 грамм литріне + флорасулам, 10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 литріне + имазапир, 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литріне + клодинафоп-пропаргил, 60 грамм литріне + клоквинтоцет-мексил (антидот), 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Орикс,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 литріне + никосульфурон, 60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тифенсульфурон-метил, 11,25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Суперкорн,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 литріне + күрделі эфирі түріндегі 2,4-Д қышқылы, 500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литріне + фенхлоразол-этил (антидот),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 килограмына + метсульфурон-метил,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Эдванс 2.0, сулы-дисперленген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 литріне + хизалофоп-п-этил, 45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 литріне + флорсулам, 3,6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 килограмына + тефилсульфурон-метил,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грамм килограмына + флорсулам, 40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Крейцер, сулы-дисперленген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эфирі түріндегі 2,4-Д қышқылы, 440 грамм литріне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карфентразон-этил, 20 грамм литріне + флуросипир, 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(аз ұшатын эфирлер С7-С9), 550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 320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 эфирі түріндегі клопиралид, 90 грамм литріне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имазамокс, 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 литріне + флорасулам, 2,5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 литріне + кломазон, 30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75 грамм литріне + мефенпир-диэтил (антидот),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 Супер, 7,5%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418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флорасулама, 12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 килограмына + трибенурон-метила,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 Гранд, сулы-дисперленген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 литріне + тербутилазин, 125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мезотрион, 37,5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 литріне + күрделі 2-этилгексил эфирі түріндегі 2,4-Д қышқылы, 80 грамм литріне + никосульфурон, 30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 литріне + пираклостробин, 115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 литріне + тебуконазол, 200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коллоидты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Самурык 400, коллоидты ерітінді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Титан Дуо, коллоидты ерітінді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Тандем Pro, коллоидты ерітінді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 литріне + метконазол, 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Баклер, микроэмульсия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Пропикон, эмульсия концентраты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 литріне + эпоксиконазол, 187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 литріне + карбендазим, 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 литріне + тебуконазол, 148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протиоканазол, 53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Триафол, 25%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 литріне + ципроконазол, 80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 литріне + пропиконазол,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 литріне + флутриафол, 75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 литріне + эпоксиконазол, 62,5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12,5%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 литріне + карбендазим, 300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 литріне + ципроконазол, 80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 литріне + бензовиндифлупир, 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 литріне + тебуконазол, 200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Колосаль Про, микроэмульсия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 литріне + эпоксиконазол, 160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 литріне + тебуконазол, 167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триадименол, 43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 литріне + тебуконазол, 317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флутриафол, 93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 литріне + тебуконазол, 400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 литріне + тебуконазол, 167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триадименол, 43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 литріне + флутриафол, 117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 литріне + флутриафол, 78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клотианидин, 73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 литріне + тебуконазол, 160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 литріне + тебуконазол, 250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 литріне + тебуканазол, 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 литріне + тиофанат-метил, 300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 литріне + тебуконазол, 210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 литріне + эпоксиконазол, 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Пикстар, суспензиялық эмульсия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 литріне + метконазол, 27,5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 литріне + ципроконазол, 160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 литріне + триадимефон,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Энтоликур, 22,5%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Зимошанс,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 литріне + пираклостробин 66,6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флуксапироксад, 41,6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 литріне + азоксистробина,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Пропиконазола 140 грамм литріне + тебуконазола, 140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эпоксиконазола, 72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 литріне + азоксистробин, 100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ципроконазол, 30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 литріне + тебуконазол, 160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+ ципроконазол 80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0,005% балауыз брикеттері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Хлоранантранилипрол, 100 грамм литріне + лямбда-цигалотрин,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майлы концентрат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17 979,80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суда еритін концентрат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 литріне + лямбда-цигалотрин, 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 литріне + бета-цифлутрин 90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 литріне + бифентрин, 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2 598,22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майлы-сулы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майлы-сулы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 литріне + имидаклоприд, 100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клотианидин, 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 литріне + тиаметоксам, 147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 литріне + дифлубензурон, 120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 литріне + ацетамиприд, 115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сулы-суспензиялық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8 424,11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Рогор-С,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57 грамм литріне + имидаклоприд 210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лямбда-цигалотрин, 105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 литріне + лямбда-цигалотрин, 106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Эмамектин бензоат, 50 грамм килограмына + луфенурон,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23 406,25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 литріне + гамма-цигалотрин, 6,4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 литріне + лямбда-цигалотрин, 15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20% суда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Достық,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******Якудза, сулы-дисперленген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 литріне + лямбда-цигалатрин, 150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 литріне + бета-циперметрин, 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 литріне + альфа-циперметрин, 120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Эсперо, суспензиялық концентрат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 литріне + циперметрин, 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Коуин, эмульсия концентраты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Шаман,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Елнур-Д,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Олрайт, 57%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 литріне + лямбда-цигалотрин, 135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Гамма-цигалотрин, 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микрокапсулаланған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480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 литріне + абамектин, 11,4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 литріне + дельтаметрин, 10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 литріне + имидаклоприд, 120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10% сулы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 литріне + лямбда-цигалатрин,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Цуиантранилипрол,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майлы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51 208,20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фосфид, 560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Макстомин, таблеткалар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 литріне + луфенурон, 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сұйық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Фитобактериомицин-стрептотрицин антибиотиктерінің кешені, БА-120000 ЕА/миллилитр, 32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 (Macrolophus pygmaeus)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екі мақсаттағы мемлекеттік тіркеуі бар және гербицид пен десикант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қосарланған мақсаттағы мемлекеттік тіркеуі бар және инсектицид ретінде және ауыл шаруашылығы өнімін өндірушілердің қойма үй-жайларында қорлардың зиянкестеріне қарсы қолдануға рұқсат етілген препараттар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екі мақсаттағы мемлекеттік тіркеуі бар және инсектицид ретінде және астық өнімдері жүйесіндегі кәсіпорындарда қорларды зиянкестерге қарсы қолдануға рұқсат етілген препараттар ретінде пайдаланылатын;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үш мақсатта мемлекеттік тіркелген және инсектицид ретінде және ауыл шаруашылығы өнімдерін өндірушілердің қойма үй-жайларында қор зиянкестеріне қарсы және нан өнімдері жүйесіндегі кәсіпорындарда қор зиянкестеріне қарсы қолдануға рұқсат етілген препараттар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екі мақсаттағы мемлекеттік тіркеуі бар және инсектицид және фунгицид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екі мақсаттағы мемлекеттік тіркеуі бар және инсектицид және егін себу алдындағы өңдеуге арналған препарат ретінде пайдаланылатын препараттар.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