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53c6" w14:textId="a355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Қостанай облысы Федоров ауданы мәслихатының 2023 жылғы 22 қарашадағы № 82 шешімі. Қостанай облысының Әділет департаментінде 2023 жылғы 30 қарашада № 10099-10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Федоров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03.03.2025 </w:t>
      </w:r>
      <w:r>
        <w:rPr>
          <w:rFonts w:ascii="Times New Roman"/>
          <w:b w:val="false"/>
          <w:i w:val="false"/>
          <w:color w:val="ff0000"/>
          <w:sz w:val="28"/>
        </w:rPr>
        <w:t>№ 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4"/>
    <w:bookmarkStart w:name="z38"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5"/>
    <w:bookmarkStart w:name="z39" w:id="26"/>
    <w:p>
      <w:pPr>
        <w:spacing w:after="0"/>
        <w:ind w:left="0"/>
        <w:jc w:val="both"/>
      </w:pPr>
      <w:r>
        <w:rPr>
          <w:rFonts w:ascii="Times New Roman"/>
          <w:b w:val="false"/>
          <w:i w:val="false"/>
          <w:color w:val="000000"/>
          <w:sz w:val="28"/>
        </w:rPr>
        <w:t>
      2) Чернобыль апатын халықаралық еске алу күні - 26 сәуір;</w:t>
      </w:r>
    </w:p>
    <w:bookmarkEnd w:id="26"/>
    <w:bookmarkStart w:name="z40" w:id="27"/>
    <w:p>
      <w:pPr>
        <w:spacing w:after="0"/>
        <w:ind w:left="0"/>
        <w:jc w:val="both"/>
      </w:pPr>
      <w:r>
        <w:rPr>
          <w:rFonts w:ascii="Times New Roman"/>
          <w:b w:val="false"/>
          <w:i w:val="false"/>
          <w:color w:val="000000"/>
          <w:sz w:val="28"/>
        </w:rPr>
        <w:t>
      3) Отан қорғаушы күні - 7 мамыр;</w:t>
      </w:r>
    </w:p>
    <w:bookmarkEnd w:id="27"/>
    <w:bookmarkStart w:name="z41" w:id="28"/>
    <w:p>
      <w:pPr>
        <w:spacing w:after="0"/>
        <w:ind w:left="0"/>
        <w:jc w:val="both"/>
      </w:pPr>
      <w:r>
        <w:rPr>
          <w:rFonts w:ascii="Times New Roman"/>
          <w:b w:val="false"/>
          <w:i w:val="false"/>
          <w:color w:val="000000"/>
          <w:sz w:val="28"/>
        </w:rPr>
        <w:t>
      4) Жеңіс күні - 9 мамыр;</w:t>
      </w:r>
    </w:p>
    <w:bookmarkEnd w:id="28"/>
    <w:bookmarkStart w:name="z42" w:id="29"/>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31"/>
    <w:bookmarkStart w:name="z45" w:id="3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Чернобыль апатын халықаралық еске алу күні - 26 сәуір;</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3) Отан қорғаушы күні - 7 мамыр:</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4"/>
    <w:bookmarkStart w:name="z68" w:id="55"/>
    <w:p>
      <w:pPr>
        <w:spacing w:after="0"/>
        <w:ind w:left="0"/>
        <w:jc w:val="both"/>
      </w:pPr>
      <w:r>
        <w:rPr>
          <w:rFonts w:ascii="Times New Roman"/>
          <w:b w:val="false"/>
          <w:i w:val="false"/>
          <w:color w:val="000000"/>
          <w:sz w:val="28"/>
        </w:rPr>
        <w:t>
      4) Жеңіс күні - 9 мамыр:</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 есепке алынбай,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адамдарға, ақшалай көмек түрінде, табыстары есепке алынбай,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 есепке алынбай,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ақшалай көмек түрінде, дәрілік заттарды сатып алуға байланысты шығындарын өтеу үшін, табыстары есепке алынбай, жылына 1 рет, нақты шығындар мөлшерінде, бірақ 30 айлық есептік көрсеткіштен артық емес;</w:t>
      </w:r>
    </w:p>
    <w:p>
      <w:pPr>
        <w:spacing w:after="0"/>
        <w:ind w:left="0"/>
        <w:jc w:val="both"/>
      </w:pPr>
      <w:r>
        <w:rPr>
          <w:rFonts w:ascii="Times New Roman"/>
          <w:b w:val="false"/>
          <w:i w:val="false"/>
          <w:color w:val="000000"/>
          <w:sz w:val="28"/>
        </w:rPr>
        <w:t>
      6) дүлей апат немесе өрт салдарынан азаматқа (отбасына) не оның мүлкіне залал келтіруіне байланысты, табыстары есепке алынбай, бір рет, 100 айлық есептік көрсеткіш мөлшерінде;</w:t>
      </w:r>
    </w:p>
    <w:p>
      <w:pPr>
        <w:spacing w:after="0"/>
        <w:ind w:left="0"/>
        <w:jc w:val="both"/>
      </w:pPr>
      <w:r>
        <w:rPr>
          <w:rFonts w:ascii="Times New Roman"/>
          <w:b w:val="false"/>
          <w:i w:val="false"/>
          <w:color w:val="000000"/>
          <w:sz w:val="28"/>
        </w:rPr>
        <w:t>
      7) бас бостандығынан айыру орындарынан босатылған, пробация қызметінің есебінде тұрған адамдарға, табыстары есепке алынбай, бір рет, 10 айлық есептік көрсеткіш мөлшерінде;</w:t>
      </w:r>
    </w:p>
    <w:p>
      <w:pPr>
        <w:spacing w:after="0"/>
        <w:ind w:left="0"/>
        <w:jc w:val="both"/>
      </w:pPr>
      <w:r>
        <w:rPr>
          <w:rFonts w:ascii="Times New Roman"/>
          <w:b w:val="false"/>
          <w:i w:val="false"/>
          <w:color w:val="000000"/>
          <w:sz w:val="28"/>
        </w:rPr>
        <w:t>
      8)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Start w:name="z17" w:id="84"/>
    <w:p>
      <w:pPr>
        <w:spacing w:after="0"/>
        <w:ind w:left="0"/>
        <w:jc w:val="both"/>
      </w:pPr>
      <w:r>
        <w:rPr>
          <w:rFonts w:ascii="Times New Roman"/>
          <w:b w:val="false"/>
          <w:i w:val="false"/>
          <w:color w:val="000000"/>
          <w:sz w:val="28"/>
        </w:rPr>
        <w:t>
      9)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бірақ бір ілеспе адамнан артық емес адамдарға арналған шығындарды өтеу үшін бірінші топтағы мүгедектігі бар адамдарға,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емдеу құнын өтеу ретінде ұсынылатын кепілдік берілген соманың жетпіс пайызынан артық емес;</w:t>
      </w:r>
    </w:p>
    <w:bookmarkEnd w:id="84"/>
    <w:bookmarkStart w:name="z18" w:id="85"/>
    <w:p>
      <w:pPr>
        <w:spacing w:after="0"/>
        <w:ind w:left="0"/>
        <w:jc w:val="both"/>
      </w:pPr>
      <w:r>
        <w:rPr>
          <w:rFonts w:ascii="Times New Roman"/>
          <w:b w:val="false"/>
          <w:i w:val="false"/>
          <w:color w:val="000000"/>
          <w:sz w:val="28"/>
        </w:rPr>
        <w:t xml:space="preserve">
      10)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 xml:space="preserve">7-бабы </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жолдаманың нақты құнын өтеуге, табысы есепке алынбай, жылына 1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85"/>
    <w:bookmarkStart w:name="z19" w:id="86"/>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24.04.2026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8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87"/>
    <w:bookmarkStart w:name="z116" w:id="88"/>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келуі;</w:t>
      </w:r>
    </w:p>
    <w:bookmarkEnd w:id="88"/>
    <w:bookmarkStart w:name="z117" w:id="89"/>
    <w:p>
      <w:pPr>
        <w:spacing w:after="0"/>
        <w:ind w:left="0"/>
        <w:jc w:val="both"/>
      </w:pPr>
      <w:r>
        <w:rPr>
          <w:rFonts w:ascii="Times New Roman"/>
          <w:b w:val="false"/>
          <w:i w:val="false"/>
          <w:color w:val="000000"/>
          <w:sz w:val="28"/>
        </w:rPr>
        <w:t>
      2) өрт салдарынан азаматқа (отбасына) не оның мүлкіне залал келуі;</w:t>
      </w:r>
    </w:p>
    <w:bookmarkEnd w:id="89"/>
    <w:bookmarkStart w:name="z118" w:id="90"/>
    <w:p>
      <w:pPr>
        <w:spacing w:after="0"/>
        <w:ind w:left="0"/>
        <w:jc w:val="both"/>
      </w:pPr>
      <w:r>
        <w:rPr>
          <w:rFonts w:ascii="Times New Roman"/>
          <w:b w:val="false"/>
          <w:i w:val="false"/>
          <w:color w:val="000000"/>
          <w:sz w:val="28"/>
        </w:rPr>
        <w:t>
      3) әлеуметтік маңызы бар аурудың болуы;</w:t>
      </w:r>
    </w:p>
    <w:bookmarkEnd w:id="90"/>
    <w:bookmarkStart w:name="z119" w:id="9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1"/>
    <w:bookmarkStart w:name="z120" w:id="92"/>
    <w:p>
      <w:pPr>
        <w:spacing w:after="0"/>
        <w:ind w:left="0"/>
        <w:jc w:val="both"/>
      </w:pPr>
      <w:r>
        <w:rPr>
          <w:rFonts w:ascii="Times New Roman"/>
          <w:b w:val="false"/>
          <w:i w:val="false"/>
          <w:color w:val="000000"/>
          <w:sz w:val="28"/>
        </w:rPr>
        <w:t>
      5) жетімдік, ата-ана қамқорлығының болмауы;</w:t>
      </w:r>
    </w:p>
    <w:bookmarkEnd w:id="92"/>
    <w:bookmarkStart w:name="z121" w:id="9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93"/>
    <w:bookmarkStart w:name="z122" w:id="9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94"/>
    <w:bookmarkStart w:name="z123" w:id="9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95"/>
    <w:bookmarkStart w:name="z124" w:id="96"/>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96"/>
    <w:bookmarkStart w:name="z125" w:id="97"/>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97"/>
    <w:bookmarkStart w:name="z126" w:id="9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және 7) тармақшаларымен көзделген негіздер бойынша әлеуметтік көмек көрсетілген оқиғалар басталған күннен бастап үш айдан кешіктірілмей көрсетіледі.</w:t>
      </w:r>
    </w:p>
    <w:bookmarkEnd w:id="9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залал келтіру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бас бостандығынан айыру орындарынан босатылу, пробация қызметінің есебінде тұру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Федоров ауданы мәслихатының 24.04.2026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 w:id="99"/>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99"/>
    <w:bookmarkStart w:name="z153" w:id="100"/>
    <w:p>
      <w:pPr>
        <w:spacing w:after="0"/>
        <w:ind w:left="0"/>
        <w:jc w:val="both"/>
      </w:pPr>
      <w:r>
        <w:rPr>
          <w:rFonts w:ascii="Times New Roman"/>
          <w:b w:val="false"/>
          <w:i w:val="false"/>
          <w:color w:val="000000"/>
          <w:sz w:val="28"/>
        </w:rPr>
        <w:t>
      Осы Қағидалар қолданысқа енгізілгенге дейін ай сайынғы әлеуметтік көмек алуға өтініш білдірген адамдарға әлеуметтік көмек алушылардың өтініштері талап етілмей көрсетіледі.</w:t>
      </w:r>
    </w:p>
    <w:bookmarkEnd w:id="100"/>
    <w:bookmarkStart w:name="z154" w:id="101"/>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01"/>
    <w:bookmarkStart w:name="z155" w:id="10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2"/>
    <w:bookmarkStart w:name="z156" w:id="103"/>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3"/>
    <w:bookmarkStart w:name="z157" w:id="10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04"/>
    <w:bookmarkStart w:name="z158" w:id="105"/>
    <w:p>
      <w:pPr>
        <w:spacing w:after="0"/>
        <w:ind w:left="0"/>
        <w:jc w:val="both"/>
      </w:pPr>
      <w:r>
        <w:rPr>
          <w:rFonts w:ascii="Times New Roman"/>
          <w:b w:val="false"/>
          <w:i w:val="false"/>
          <w:color w:val="000000"/>
          <w:sz w:val="28"/>
        </w:rPr>
        <w:t xml:space="preserve">
      18. Әлеуметтік көмек көрсету жөніндегі уәкілетті орган уәкілетті мемлекеттік органның ақпараттық жүйелері арқылы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05"/>
    <w:bookmarkStart w:name="z159" w:id="106"/>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2" w:id="107"/>
    <w:p>
      <w:pPr>
        <w:spacing w:after="0"/>
        <w:ind w:left="0"/>
        <w:jc w:val="left"/>
      </w:pPr>
      <w:r>
        <w:rPr>
          <w:rFonts w:ascii="Times New Roman"/>
          <w:b/>
          <w:i w:val="false"/>
          <w:color w:val="000000"/>
        </w:rPr>
        <w:t xml:space="preserve"> Федоров аудандық мәслихатының күші жойылған кейбір шешімдерінің тізбесі</w:t>
      </w:r>
    </w:p>
    <w:bookmarkEnd w:id="107"/>
    <w:bookmarkStart w:name="z133" w:id="108"/>
    <w:p>
      <w:pPr>
        <w:spacing w:after="0"/>
        <w:ind w:left="0"/>
        <w:jc w:val="both"/>
      </w:pPr>
      <w:r>
        <w:rPr>
          <w:rFonts w:ascii="Times New Roman"/>
          <w:b w:val="false"/>
          <w:i w:val="false"/>
          <w:color w:val="000000"/>
          <w:sz w:val="28"/>
        </w:rPr>
        <w:t xml:space="preserve">
      1. Федоров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қыркүйектегі № 465 (Нормативтік құқықтық актілерді мемлекеттік тіркеу тізілімінде № 9450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8"/>
    <w:bookmarkStart w:name="z134" w:id="109"/>
    <w:p>
      <w:pPr>
        <w:spacing w:after="0"/>
        <w:ind w:left="0"/>
        <w:jc w:val="both"/>
      </w:pPr>
      <w:r>
        <w:rPr>
          <w:rFonts w:ascii="Times New Roman"/>
          <w:b w:val="false"/>
          <w:i w:val="false"/>
          <w:color w:val="000000"/>
          <w:sz w:val="28"/>
        </w:rPr>
        <w:t xml:space="preserve">
      2. Федоров аудандық мәслихатының "Мәслихаттың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8 желтоқсандағы № 477 (Нормативтік құқықтық актілерді мемлекеттік тіркеу тізілімінде № 9630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9"/>
    <w:bookmarkStart w:name="z135" w:id="110"/>
    <w:p>
      <w:pPr>
        <w:spacing w:after="0"/>
        <w:ind w:left="0"/>
        <w:jc w:val="both"/>
      </w:pPr>
      <w:r>
        <w:rPr>
          <w:rFonts w:ascii="Times New Roman"/>
          <w:b w:val="false"/>
          <w:i w:val="false"/>
          <w:color w:val="000000"/>
          <w:sz w:val="28"/>
        </w:rPr>
        <w:t xml:space="preserve">
      3. Федоров аудандық мәслихатының "Мәслихаттың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19 сәуірдегі № 28 (Нормативтік құқықтық актілерді мемлекеттік тіркеу тізілімінде № 9877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0"/>
    <w:bookmarkStart w:name="z136" w:id="111"/>
    <w:p>
      <w:pPr>
        <w:spacing w:after="0"/>
        <w:ind w:left="0"/>
        <w:jc w:val="both"/>
      </w:pPr>
      <w:r>
        <w:rPr>
          <w:rFonts w:ascii="Times New Roman"/>
          <w:b w:val="false"/>
          <w:i w:val="false"/>
          <w:color w:val="000000"/>
          <w:sz w:val="28"/>
        </w:rPr>
        <w:t xml:space="preserve">
      4. Федоров аудандық мәслихатының "Мәслихаттың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20 сәуірдегі № 115 (Нормативтік құқықтық актілерді мемлекеттік тіркеу тізілімінде № 27710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1"/>
    <w:bookmarkStart w:name="z137" w:id="112"/>
    <w:p>
      <w:pPr>
        <w:spacing w:after="0"/>
        <w:ind w:left="0"/>
        <w:jc w:val="both"/>
      </w:pPr>
      <w:r>
        <w:rPr>
          <w:rFonts w:ascii="Times New Roman"/>
          <w:b w:val="false"/>
          <w:i w:val="false"/>
          <w:color w:val="000000"/>
          <w:sz w:val="28"/>
        </w:rPr>
        <w:t xml:space="preserve">
      5. Федоров аудандық мәслихатының "Мәслихаттың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14 қыркүйектегі № 150 (Нормативтік құқықтық актілерді мемлекеттік тіркеу тізілімінде № 29677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2"/>
    <w:bookmarkStart w:name="z138" w:id="113"/>
    <w:p>
      <w:pPr>
        <w:spacing w:after="0"/>
        <w:ind w:left="0"/>
        <w:jc w:val="both"/>
      </w:pPr>
      <w:r>
        <w:rPr>
          <w:rFonts w:ascii="Times New Roman"/>
          <w:b w:val="false"/>
          <w:i w:val="false"/>
          <w:color w:val="000000"/>
          <w:sz w:val="28"/>
        </w:rPr>
        <w:t xml:space="preserve">
      6. Федоров аудандық мәслихатының "Мәслихаттың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21 сәуірдегі № 20 (Нормативтік құқықтық актілерді мемлекеттік тіркеу тізілімінде № 9978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