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69c7" w14:textId="47969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Науырзым ауданы мәслихатының 2023 жылғы 23 қарашадағы № 55 шешімі. Қостанай облысының Әділет департаментінде 2023 жылғы 1 желтоқсанда № 10103-10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Науырзым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Науырзым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65" w:id="5"/>
    <w:p>
      <w:pPr>
        <w:spacing w:after="0"/>
        <w:ind w:left="0"/>
        <w:jc w:val="both"/>
      </w:pPr>
      <w:r>
        <w:rPr>
          <w:rFonts w:ascii="Times New Roman"/>
          <w:b w:val="false"/>
          <w:i w:val="false"/>
          <w:color w:val="ff0000"/>
          <w:sz w:val="28"/>
        </w:rPr>
        <w:t xml:space="preserve">
      Ескерту. 1-қосымша жаңа редакцияда - Қостанай облысы Науырзым ауданы мәслихатының 30.04.2025 </w:t>
      </w:r>
      <w:r>
        <w:rPr>
          <w:rFonts w:ascii="Times New Roman"/>
          <w:b w:val="false"/>
          <w:i w:val="false"/>
          <w:color w:val="ff0000"/>
          <w:sz w:val="28"/>
        </w:rPr>
        <w:t>№ 206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15.02.2025 бастап туындаған қатынастарға таратылады).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2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21"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2"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bookmarkEnd w:id="10"/>
    <w:bookmarkStart w:name="z23"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24" w:id="12"/>
    <w:p>
      <w:pPr>
        <w:spacing w:after="0"/>
        <w:ind w:left="0"/>
        <w:jc w:val="both"/>
      </w:pPr>
      <w:r>
        <w:rPr>
          <w:rFonts w:ascii="Times New Roman"/>
          <w:b w:val="false"/>
          <w:i w:val="false"/>
          <w:color w:val="000000"/>
          <w:sz w:val="28"/>
        </w:rPr>
        <w:t>
      4) әлеуметтік көмек көрсету жөніндегі уәкілетті орган - әлеуметтік көмек көрсетуді жүзеге асыратын ауданның жергілікті атқарушы органы;</w:t>
      </w:r>
    </w:p>
    <w:bookmarkEnd w:id="12"/>
    <w:bookmarkStart w:name="z25"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6" w:id="14"/>
    <w:p>
      <w:pPr>
        <w:spacing w:after="0"/>
        <w:ind w:left="0"/>
        <w:jc w:val="both"/>
      </w:pPr>
      <w:r>
        <w:rPr>
          <w:rFonts w:ascii="Times New Roman"/>
          <w:b w:val="false"/>
          <w:i w:val="false"/>
          <w:color w:val="000000"/>
          <w:sz w:val="28"/>
        </w:rPr>
        <w:t>
      6) ең төмен күнкөріс деңгейі – мөлшері бойынша ең төмен тұтыну себетінің құнына тең, бір адамға шаққандағы ең төмен ақшалай кіріс;</w:t>
      </w:r>
    </w:p>
    <w:bookmarkEnd w:id="14"/>
    <w:bookmarkStart w:name="z27"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8"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9"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30" w:id="18"/>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8"/>
    <w:bookmarkStart w:name="z31" w:id="19"/>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9"/>
    <w:bookmarkStart w:name="z32" w:id="20"/>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0"/>
    <w:bookmarkStart w:name="z33" w:id="21"/>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1"/>
    <w:bookmarkStart w:name="z34" w:id="22"/>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2"/>
    <w:bookmarkStart w:name="z35" w:id="2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3"/>
    <w:bookmarkStart w:name="z36" w:id="24"/>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Қостанай облысы Науырзым ауданы мәслихатының 17.04.2026 </w:t>
      </w:r>
      <w:r>
        <w:rPr>
          <w:rFonts w:ascii="Times New Roman"/>
          <w:b w:val="false"/>
          <w:i w:val="false"/>
          <w:color w:val="00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25"/>
    <w:bookmarkStart w:name="z38" w:id="2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6"/>
    <w:bookmarkStart w:name="z39" w:id="27"/>
    <w:p>
      <w:pPr>
        <w:spacing w:after="0"/>
        <w:ind w:left="0"/>
        <w:jc w:val="both"/>
      </w:pPr>
      <w:r>
        <w:rPr>
          <w:rFonts w:ascii="Times New Roman"/>
          <w:b w:val="false"/>
          <w:i w:val="false"/>
          <w:color w:val="000000"/>
          <w:sz w:val="28"/>
        </w:rPr>
        <w:t>
      2) 26 сәуір - Чернобыль апатын халықаралық еске алу күні;</w:t>
      </w:r>
    </w:p>
    <w:bookmarkEnd w:id="27"/>
    <w:bookmarkStart w:name="z40" w:id="28"/>
    <w:p>
      <w:pPr>
        <w:spacing w:after="0"/>
        <w:ind w:left="0"/>
        <w:jc w:val="both"/>
      </w:pPr>
      <w:r>
        <w:rPr>
          <w:rFonts w:ascii="Times New Roman"/>
          <w:b w:val="false"/>
          <w:i w:val="false"/>
          <w:color w:val="000000"/>
          <w:sz w:val="28"/>
        </w:rPr>
        <w:t>
      3) 7 мамыр - Отан қорғаушы күні;</w:t>
      </w:r>
    </w:p>
    <w:bookmarkEnd w:id="28"/>
    <w:bookmarkStart w:name="z41" w:id="29"/>
    <w:p>
      <w:pPr>
        <w:spacing w:after="0"/>
        <w:ind w:left="0"/>
        <w:jc w:val="both"/>
      </w:pPr>
      <w:r>
        <w:rPr>
          <w:rFonts w:ascii="Times New Roman"/>
          <w:b w:val="false"/>
          <w:i w:val="false"/>
          <w:color w:val="000000"/>
          <w:sz w:val="28"/>
        </w:rPr>
        <w:t>
      4) 9 мамыр - Жеңіс күні;</w:t>
      </w:r>
    </w:p>
    <w:bookmarkEnd w:id="29"/>
    <w:bookmarkStart w:name="z42" w:id="30"/>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30"/>
    <w:bookmarkStart w:name="z43"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4" w:id="32"/>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келесі санаттарына көрсетіледі:</w:t>
      </w:r>
    </w:p>
    <w:bookmarkEnd w:id="32"/>
    <w:bookmarkStart w:name="z45"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3"/>
    <w:bookmarkStart w:name="z46"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4"/>
    <w:bookmarkStart w:name="z47"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5"/>
    <w:bookmarkStart w:name="z48"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6"/>
    <w:bookmarkStart w:name="z49"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7"/>
    <w:bookmarkStart w:name="z50"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8"/>
    <w:bookmarkStart w:name="z51"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9"/>
    <w:bookmarkStart w:name="z52"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40"/>
    <w:bookmarkStart w:name="z53" w:id="41"/>
    <w:p>
      <w:pPr>
        <w:spacing w:after="0"/>
        <w:ind w:left="0"/>
        <w:jc w:val="both"/>
      </w:pPr>
      <w:r>
        <w:rPr>
          <w:rFonts w:ascii="Times New Roman"/>
          <w:b w:val="false"/>
          <w:i w:val="false"/>
          <w:color w:val="000000"/>
          <w:sz w:val="28"/>
        </w:rPr>
        <w:t>
      2) 26 сәуір - Чернобыль апатын халықаралық еске алу күні:</w:t>
      </w:r>
    </w:p>
    <w:bookmarkEnd w:id="41"/>
    <w:bookmarkStart w:name="z54"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2"/>
    <w:bookmarkStart w:name="z55"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3"/>
    <w:bookmarkStart w:name="z56"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4"/>
    <w:bookmarkStart w:name="z57"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5"/>
    <w:bookmarkStart w:name="z58"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адамдардың отбасыларына 100000 (жүз мың) теңге мөлшерінде;</w:t>
      </w:r>
    </w:p>
    <w:bookmarkEnd w:id="46"/>
    <w:bookmarkStart w:name="z59" w:id="47"/>
    <w:p>
      <w:pPr>
        <w:spacing w:after="0"/>
        <w:ind w:left="0"/>
        <w:jc w:val="both"/>
      </w:pPr>
      <w:r>
        <w:rPr>
          <w:rFonts w:ascii="Times New Roman"/>
          <w:b w:val="false"/>
          <w:i w:val="false"/>
          <w:color w:val="000000"/>
          <w:sz w:val="28"/>
        </w:rPr>
        <w:t>
      3) 7 мамыр - Отан қорғаушы күні:</w:t>
      </w:r>
    </w:p>
    <w:bookmarkEnd w:id="47"/>
    <w:bookmarkStart w:name="z60" w:id="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8"/>
    <w:bookmarkStart w:name="z61"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9"/>
    <w:bookmarkStart w:name="z62"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50"/>
    <w:bookmarkStart w:name="z63"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1"/>
    <w:bookmarkStart w:name="z64"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2"/>
    <w:bookmarkStart w:name="z65"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3"/>
    <w:bookmarkStart w:name="z66"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4"/>
    <w:bookmarkStart w:name="z67" w:id="5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5"/>
    <w:bookmarkStart w:name="z68" w:id="56"/>
    <w:p>
      <w:pPr>
        <w:spacing w:after="0"/>
        <w:ind w:left="0"/>
        <w:jc w:val="both"/>
      </w:pPr>
      <w:r>
        <w:rPr>
          <w:rFonts w:ascii="Times New Roman"/>
          <w:b w:val="false"/>
          <w:i w:val="false"/>
          <w:color w:val="000000"/>
          <w:sz w:val="28"/>
        </w:rPr>
        <w:t>
      4) 9 мамыр - Жеңіс күні:</w:t>
      </w:r>
    </w:p>
    <w:bookmarkEnd w:id="56"/>
    <w:bookmarkStart w:name="z69" w:id="57"/>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7"/>
    <w:bookmarkStart w:name="z70" w:id="58"/>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8"/>
    <w:bookmarkStart w:name="z71" w:id="59"/>
    <w:p>
      <w:pPr>
        <w:spacing w:after="0"/>
        <w:ind w:left="0"/>
        <w:jc w:val="both"/>
      </w:pPr>
      <w:r>
        <w:rPr>
          <w:rFonts w:ascii="Times New Roman"/>
          <w:b w:val="false"/>
          <w:i w:val="false"/>
          <w:color w:val="000000"/>
          <w:sz w:val="28"/>
        </w:rPr>
        <w:t>
      майдандағы армия бөлiмдерiнің әскери қызметшілерге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9"/>
    <w:bookmarkStart w:name="z72" w:id="6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0"/>
    <w:bookmarkStart w:name="z73" w:id="6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1"/>
    <w:bookmarkStart w:name="z74" w:id="6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2"/>
    <w:bookmarkStart w:name="z75"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3"/>
    <w:bookmarkStart w:name="z76" w:id="6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4"/>
    <w:bookmarkStart w:name="z77"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5"/>
    <w:bookmarkStart w:name="z78"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6"/>
    <w:bookmarkStart w:name="z79"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адамдарға 60000 (алпыс мың) теңге мөлшерінде;</w:t>
      </w:r>
    </w:p>
    <w:bookmarkEnd w:id="67"/>
    <w:bookmarkStart w:name="z80"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68"/>
    <w:bookmarkStart w:name="z81"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9"/>
    <w:bookmarkStart w:name="z82"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70"/>
    <w:bookmarkStart w:name="z83"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1"/>
    <w:bookmarkStart w:name="z84" w:id="7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2"/>
    <w:bookmarkStart w:name="z85"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3"/>
    <w:bookmarkStart w:name="z86" w:id="7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4"/>
    <w:bookmarkStart w:name="z87" w:id="7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5"/>
    <w:bookmarkStart w:name="z88" w:id="76"/>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6"/>
    <w:bookmarkStart w:name="z89" w:id="7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7"/>
    <w:bookmarkStart w:name="z90" w:id="7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8"/>
    <w:bookmarkStart w:name="z91" w:id="7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79"/>
    <w:bookmarkStart w:name="z92"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80"/>
    <w:bookmarkStart w:name="z93"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1"/>
    <w:bookmarkStart w:name="z94" w:id="8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2"/>
    <w:bookmarkStart w:name="z95"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3"/>
    <w:bookmarkStart w:name="z96" w:id="8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4"/>
    <w:bookmarkStart w:name="z11" w:id="8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5"/>
    <w:bookmarkStart w:name="z12" w:id="8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86"/>
    <w:bookmarkStart w:name="z13" w:id="8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7"/>
    <w:bookmarkStart w:name="z167" w:id="8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8"/>
    <w:bookmarkStart w:name="z168" w:id="8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89"/>
    <w:bookmarkStart w:name="z169" w:id="9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90"/>
    <w:bookmarkStart w:name="z170" w:id="91"/>
    <w:p>
      <w:pPr>
        <w:spacing w:after="0"/>
        <w:ind w:left="0"/>
        <w:jc w:val="both"/>
      </w:pPr>
      <w:r>
        <w:rPr>
          <w:rFonts w:ascii="Times New Roman"/>
          <w:b w:val="false"/>
          <w:i w:val="false"/>
          <w:color w:val="000000"/>
          <w:sz w:val="28"/>
        </w:rPr>
        <w:t>
      7)бұрын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91"/>
    <w:bookmarkStart w:name="z171" w:id="9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92"/>
    <w:bookmarkStart w:name="z172" w:id="9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93"/>
    <w:bookmarkStart w:name="z173" w:id="9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94"/>
    <w:bookmarkStart w:name="z174" w:id="9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5"/>
    <w:bookmarkStart w:name="z175" w:id="9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6"/>
    <w:bookmarkStart w:name="z176" w:id="9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6-тармақ жаңа редакцияда - Қостанай облысы Науырзым ауданы мәслихатының 17.04.2026 </w:t>
      </w:r>
      <w:r>
        <w:rPr>
          <w:rFonts w:ascii="Times New Roman"/>
          <w:b w:val="false"/>
          <w:i w:val="false"/>
          <w:color w:val="00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7. Азаматтарды мұқтаждар санатына жатқызу үшін:</w:t>
      </w:r>
    </w:p>
    <w:bookmarkEnd w:id="98"/>
    <w:bookmarkStart w:name="z117" w:id="99"/>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w:t>
      </w:r>
    </w:p>
    <w:bookmarkEnd w:id="99"/>
    <w:bookmarkStart w:name="z118" w:id="100"/>
    <w:p>
      <w:pPr>
        <w:spacing w:after="0"/>
        <w:ind w:left="0"/>
        <w:jc w:val="both"/>
      </w:pPr>
      <w:r>
        <w:rPr>
          <w:rFonts w:ascii="Times New Roman"/>
          <w:b w:val="false"/>
          <w:i w:val="false"/>
          <w:color w:val="000000"/>
          <w:sz w:val="28"/>
        </w:rPr>
        <w:t>
      2) өрт салдарынан азаматқа (отбасына) не оның мүлкіне зиян келген;</w:t>
      </w:r>
    </w:p>
    <w:bookmarkEnd w:id="100"/>
    <w:bookmarkStart w:name="z119" w:id="101"/>
    <w:p>
      <w:pPr>
        <w:spacing w:after="0"/>
        <w:ind w:left="0"/>
        <w:jc w:val="both"/>
      </w:pPr>
      <w:r>
        <w:rPr>
          <w:rFonts w:ascii="Times New Roman"/>
          <w:b w:val="false"/>
          <w:i w:val="false"/>
          <w:color w:val="000000"/>
          <w:sz w:val="28"/>
        </w:rPr>
        <w:t>
      3) әлеуметтік маңызы бар аурудың болуы;</w:t>
      </w:r>
    </w:p>
    <w:bookmarkEnd w:id="101"/>
    <w:bookmarkStart w:name="z120" w:id="10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2"/>
    <w:bookmarkStart w:name="z121" w:id="103"/>
    <w:p>
      <w:pPr>
        <w:spacing w:after="0"/>
        <w:ind w:left="0"/>
        <w:jc w:val="both"/>
      </w:pPr>
      <w:r>
        <w:rPr>
          <w:rFonts w:ascii="Times New Roman"/>
          <w:b w:val="false"/>
          <w:i w:val="false"/>
          <w:color w:val="000000"/>
          <w:sz w:val="28"/>
        </w:rPr>
        <w:t>
      5) жетімдік, ата-ана қамқорлығының болмауы;</w:t>
      </w:r>
    </w:p>
    <w:bookmarkEnd w:id="103"/>
    <w:bookmarkStart w:name="z122" w:id="10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4"/>
    <w:bookmarkStart w:name="z123" w:id="10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05"/>
    <w:bookmarkStart w:name="z124" w:id="106"/>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106"/>
    <w:bookmarkStart w:name="z125" w:id="107"/>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07"/>
    <w:bookmarkStart w:name="z126" w:id="108"/>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08"/>
    <w:bookmarkStart w:name="z127" w:id="109"/>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тармақшаларымен</w:t>
      </w:r>
      <w:r>
        <w:rPr>
          <w:rFonts w:ascii="Times New Roman"/>
          <w:b w:val="false"/>
          <w:i w:val="false"/>
          <w:color w:val="000000"/>
          <w:sz w:val="28"/>
        </w:rPr>
        <w:t xml:space="preserve"> көзделген әлеуметтік көмек көрсетілген оқиғалар басталған күннен бастап үш айдан кешіктірілмей көрсетіледі.</w:t>
      </w:r>
    </w:p>
    <w:bookmarkEnd w:id="109"/>
    <w:bookmarkStart w:name="z177" w:id="110"/>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0"/>
    <w:bookmarkStart w:name="z178" w:id="111"/>
    <w:p>
      <w:pPr>
        <w:spacing w:after="0"/>
        <w:ind w:left="0"/>
        <w:jc w:val="left"/>
      </w:pPr>
      <w:r>
        <w:rPr>
          <w:rFonts w:ascii="Times New Roman"/>
          <w:b/>
          <w:i w:val="false"/>
          <w:color w:val="000000"/>
        </w:rPr>
        <w:t xml:space="preserve"> 3. Әлеуметтік көмек көрсету тәртібі</w:t>
      </w:r>
    </w:p>
    <w:bookmarkEnd w:id="111"/>
    <w:bookmarkStart w:name="z179" w:id="112"/>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алушылардан өтініштер талап етілмей көрсетіледі.</w:t>
      </w:r>
    </w:p>
    <w:bookmarkEnd w:id="112"/>
    <w:bookmarkStart w:name="z180" w:id="113"/>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3"/>
    <w:bookmarkStart w:name="z181" w:id="11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4"/>
    <w:bookmarkStart w:name="z182" w:id="115"/>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15"/>
    <w:bookmarkStart w:name="z183" w:id="116"/>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16"/>
    <w:bookmarkStart w:name="z184" w:id="11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17"/>
    <w:bookmarkStart w:name="z185" w:id="11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18"/>
    <w:bookmarkStart w:name="z186" w:id="11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19"/>
    <w:bookmarkStart w:name="z187" w:id="1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120"/>
    <w:bookmarkStart w:name="z188" w:id="1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121"/>
    <w:bookmarkStart w:name="z189" w:id="1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122"/>
    <w:bookmarkStart w:name="z190" w:id="1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bookmarkEnd w:id="123"/>
    <w:bookmarkStart w:name="z191" w:id="1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124"/>
    <w:bookmarkStart w:name="z192"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оқу фактісін, оның құнын растайтын құжаттарды ұсынады.</w:t>
      </w:r>
    </w:p>
    <w:bookmarkEnd w:id="125"/>
    <w:bookmarkStart w:name="z193"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bookmarkEnd w:id="126"/>
    <w:bookmarkStart w:name="z194"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127"/>
    <w:bookmarkStart w:name="z195"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28"/>
    <w:bookmarkStart w:name="z196"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29"/>
    <w:bookmarkStart w:name="z197" w:id="13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0"/>
    <w:bookmarkStart w:name="z198" w:id="131"/>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1"/>
    <w:bookmarkStart w:name="z199" w:id="13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2"/>
    <w:bookmarkStart w:name="z200" w:id="13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Науырзым ауданы мәслихатының 17.04.2026 </w:t>
      </w:r>
      <w:r>
        <w:rPr>
          <w:rFonts w:ascii="Times New Roman"/>
          <w:b w:val="false"/>
          <w:i w:val="false"/>
          <w:color w:val="00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 w:id="134"/>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34"/>
    <w:bookmarkStart w:name="z155" w:id="135"/>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135"/>
    <w:bookmarkStart w:name="z156" w:id="136"/>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6"/>
    <w:bookmarkStart w:name="z157" w:id="137"/>
    <w:p>
      <w:pPr>
        <w:spacing w:after="0"/>
        <w:ind w:left="0"/>
        <w:jc w:val="both"/>
      </w:pPr>
      <w:r>
        <w:rPr>
          <w:rFonts w:ascii="Times New Roman"/>
          <w:b w:val="false"/>
          <w:i w:val="false"/>
          <w:color w:val="000000"/>
          <w:sz w:val="28"/>
        </w:rPr>
        <w:t>
      17. Атаулы күндері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37"/>
    <w:bookmarkStart w:name="z158" w:id="13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38"/>
    <w:bookmarkStart w:name="z159" w:id="139"/>
    <w:p>
      <w:pPr>
        <w:spacing w:after="0"/>
        <w:ind w:left="0"/>
        <w:jc w:val="both"/>
      </w:pPr>
      <w:r>
        <w:rPr>
          <w:rFonts w:ascii="Times New Roman"/>
          <w:b w:val="false"/>
          <w:i w:val="false"/>
          <w:color w:val="000000"/>
          <w:sz w:val="28"/>
        </w:rPr>
        <w:t xml:space="preserve">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Үлгілік қағидалардың </w:t>
      </w:r>
      <w:r>
        <w:rPr>
          <w:rFonts w:ascii="Times New Roman"/>
          <w:b w:val="false"/>
          <w:i w:val="false"/>
          <w:color w:val="000000"/>
          <w:sz w:val="28"/>
        </w:rPr>
        <w:t>28-32 тармағына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39"/>
    <w:bookmarkStart w:name="z160" w:id="140"/>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33" w:id="141"/>
    <w:p>
      <w:pPr>
        <w:spacing w:after="0"/>
        <w:ind w:left="0"/>
        <w:jc w:val="left"/>
      </w:pPr>
      <w:r>
        <w:rPr>
          <w:rFonts w:ascii="Times New Roman"/>
          <w:b/>
          <w:i w:val="false"/>
          <w:color w:val="000000"/>
        </w:rPr>
        <w:t xml:space="preserve"> Мәслихаттың күшi жойылған кейбiр шешiмдерiнiң тiзбесi</w:t>
      </w:r>
    </w:p>
    <w:bookmarkEnd w:id="141"/>
    <w:bookmarkStart w:name="z134" w:id="142"/>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9 қыркүйектегі № 386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9459 тіркелген).</w:t>
      </w:r>
    </w:p>
    <w:bookmarkEnd w:id="142"/>
    <w:bookmarkStart w:name="z135" w:id="143"/>
    <w:p>
      <w:pPr>
        <w:spacing w:after="0"/>
        <w:ind w:left="0"/>
        <w:jc w:val="both"/>
      </w:pPr>
      <w:r>
        <w:rPr>
          <w:rFonts w:ascii="Times New Roman"/>
          <w:b w:val="false"/>
          <w:i w:val="false"/>
          <w:color w:val="000000"/>
          <w:sz w:val="28"/>
        </w:rPr>
        <w:t xml:space="preserve">
      2. Мәслихаттың "Мәслихаттың 2020 жылғы 9 қыркүйектегі № 386"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2021 жылғы 9 желтоқсандағы № 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25695 тіркелген).</w:t>
      </w:r>
    </w:p>
    <w:bookmarkEnd w:id="143"/>
    <w:bookmarkStart w:name="z136" w:id="144"/>
    <w:p>
      <w:pPr>
        <w:spacing w:after="0"/>
        <w:ind w:left="0"/>
        <w:jc w:val="both"/>
      </w:pPr>
      <w:r>
        <w:rPr>
          <w:rFonts w:ascii="Times New Roman"/>
          <w:b w:val="false"/>
          <w:i w:val="false"/>
          <w:color w:val="000000"/>
          <w:sz w:val="28"/>
        </w:rPr>
        <w:t xml:space="preserve">
      3. Мәслихаттың "Мәслихаттың 2020 жылғы 9 қыркүйектегі № 386"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29 сәуірдегі № 125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27889 тіркелген).</w:t>
      </w:r>
    </w:p>
    <w:bookmarkEnd w:id="144"/>
    <w:bookmarkStart w:name="z137" w:id="145"/>
    <w:p>
      <w:pPr>
        <w:spacing w:after="0"/>
        <w:ind w:left="0"/>
        <w:jc w:val="both"/>
      </w:pPr>
      <w:r>
        <w:rPr>
          <w:rFonts w:ascii="Times New Roman"/>
          <w:b w:val="false"/>
          <w:i w:val="false"/>
          <w:color w:val="000000"/>
          <w:sz w:val="28"/>
        </w:rPr>
        <w:t xml:space="preserve">
      4. Мәслихаттың "Мәслихаттың 9 жылғы 2020 қыркүйектегі № 386"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26 қыркүйектегі № 157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29802 тіркелген).</w:t>
      </w:r>
    </w:p>
    <w:bookmarkEnd w:id="145"/>
    <w:bookmarkStart w:name="z138" w:id="146"/>
    <w:p>
      <w:pPr>
        <w:spacing w:after="0"/>
        <w:ind w:left="0"/>
        <w:jc w:val="both"/>
      </w:pPr>
      <w:r>
        <w:rPr>
          <w:rFonts w:ascii="Times New Roman"/>
          <w:b w:val="false"/>
          <w:i w:val="false"/>
          <w:color w:val="000000"/>
          <w:sz w:val="28"/>
        </w:rPr>
        <w:t xml:space="preserve">
      5. Мәслихаттың "Мәслихаттың 2020 жылғы 9 қыркүйектегі № 386"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7 сәуірдегі № 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9951 тіркелген).</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