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bada" w14:textId="7b3b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әкімдігінің 2021 жылғы 30 наурыздағы № 64 "Науырзым ауданының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2023 жылғы 24 қаңтардағы № 1 қаулысы. Қостанай облысының Әділет департаментінде 2023 жылғы 30 қаңтарда № 9925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Науырзым ауданы әкімдігінің 2021 жылғы 30 наурыздағы № 64 "Науырзым ауданының аумағында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9843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"Науырзым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Докучаев жалпы білім беретін мектебі" коммуналдық мемлекеттік мекемесі ғимаратының жанындағы тақта;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"Арман" мәдени-демалыс орталығы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Қарамеңді ауылдық округі әкімінің аппараты"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басқармасының "Науырзым ауданының білім бөлімі"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Шолақсай жалпы білім беретін мектебі" коммуналдық мемлекеттік мекемесі ғимаратының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Науырзым жалпы білім беретін мектебі" коммуналдық мемлекеттік мекемесі ғимаратының жанындағы тақта;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Шилі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Дәмді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Өлеңді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Раздольное ауылы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 ғимаратының жанындағы тақта;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"Науырзым ауданы білім бөлімінің Буревестник жалпы білім беретін мектебі" коммуналдық мемлекеттік мекемесі ғимаратының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