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af1" w14:textId="515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әкімдігінің 2015 жылғы 26 ақпандағы № 52 "Меңдіқара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2023 жылғы 13 ақпандағы № 14 қаулысы. Қостанай облысының Әділет департаментінде 2023 жылғы 14 ақпанда № 9930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Меңдіқара ауданы әкімдігінің 2015 жылғы 26 ақпандағы № 52 "Меңдіқара ауданының аумағында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5429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"Меңдіқара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Мендіқара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көшесі, 39, Қостанай облысы әкімдігі білім басқармасының "Меңдіқара ауданы білім бөлімінің Спандияр Көбеев атындағы Ақсуат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12 А, Қостанай облысы әкімдігі білім басқармасының "Меңдіқара ауданы білім бөлімінің Алқау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30 К, Қостанай облысы әкімдігі білім басқармасының "Меңдіқара ауданы білім бөлімінің Архипов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3 үйінің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18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орталық базарға кіреберістің оң жағында;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Летунов көшесі, 1 ғимаратының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45 Қостанай облысы әкімдігі денсаулық сақтау басқармасының "Меңдіқара аудандық ауруханасы" коммуналдық мемлекеттік кәсіпорны ғимаратының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33 үйінің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176 үйінің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Кәләм Байназаров атындағы көшесі, 217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11/1, "Меңдіқара ауданы Буденный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Қостанай облысы әкімдігі білім басқармасының "Меңдіқара ауданы білім бөлімінің Долбуш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3/1, Қостанай облысы әкімдігі білім басқармасының "Меңдіқара ауданы білім бөлімінің Ивановка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14/2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7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8, Қостанай облысы әкімдігі білім басқармасының "Меңдіқара ауданы білім бөлімінің Жарсуат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16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85 А, "Меңдіқара ауданының Михайлов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7, "Меңдіқара ауданының Алешин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көшесі, 13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20 ғимараттың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7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1, "Меңдіқара ауданы Первомай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54 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12, "Меңдіқара ауданы Теңіз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22, Қостанай облысы әкімдігі білім басқармасының "Меңдіқара ауданы білім бөлімінің Төлеңгіт негізгі орта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көшесі, 7, "Меңдіқара ауданы Қарақоға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28, "Меңдіқара ауданының Соснов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36 үйінің сол жағында;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көшесі, 22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Абдуллин көшесі, 11, Қостанай облысы әкімдігі білім басқармасының "Меңдіқара ауданы білім бөлімінің Шиелі бастауыш мектебі" коммуналдық мемлекеттік мекемесі құрылысының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