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3d97" w14:textId="7ae3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16 қарашадағы № 77 шешімі. Қостанай облысының Әділет департаментінде 2023 жылғы 22 қарашада № 10087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2023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Қарасу ауданы мәслихатының 22.01.2025 </w:t>
      </w:r>
      <w:r>
        <w:rPr>
          <w:rFonts w:ascii="Times New Roman"/>
          <w:b w:val="false"/>
          <w:i w:val="false"/>
          <w:color w:val="ff0000"/>
          <w:sz w:val="28"/>
        </w:rPr>
        <w:t>№ 201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2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1"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2"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7"/>
    <w:bookmarkStart w:name="z23" w:id="8"/>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8"/>
    <w:bookmarkStart w:name="z24" w:id="9"/>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9"/>
    <w:bookmarkStart w:name="z25"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6"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27"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28"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29" w:id="14"/>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4"/>
    <w:bookmarkStart w:name="z30" w:id="15"/>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5"/>
    <w:bookmarkStart w:name="z31" w:id="16"/>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6"/>
    <w:bookmarkStart w:name="z32" w:id="17"/>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Әлеуметтік көмек бір рет және (немесе) мерзімде түрде (ай сайын, жартыжылдықта 1 рет, жылына 1 рет)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Қарасу ауданы мәслихатының 27.04.2026 </w:t>
      </w:r>
      <w:r>
        <w:rPr>
          <w:rFonts w:ascii="Times New Roman"/>
          <w:b w:val="false"/>
          <w:i w:val="false"/>
          <w:color w:val="000000"/>
          <w:sz w:val="28"/>
        </w:rPr>
        <w:t>№ 321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Start w:name="z38" w:id="2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2"/>
    <w:bookmarkStart w:name="z39" w:id="23"/>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3"/>
    <w:bookmarkStart w:name="z40" w:id="24"/>
    <w:p>
      <w:pPr>
        <w:spacing w:after="0"/>
        <w:ind w:left="0"/>
        <w:jc w:val="both"/>
      </w:pPr>
      <w:r>
        <w:rPr>
          <w:rFonts w:ascii="Times New Roman"/>
          <w:b w:val="false"/>
          <w:i w:val="false"/>
          <w:color w:val="000000"/>
          <w:sz w:val="28"/>
        </w:rPr>
        <w:t>
      3) 7 мамыр - Отан қорғаушы күні;</w:t>
      </w:r>
    </w:p>
    <w:bookmarkEnd w:id="24"/>
    <w:bookmarkStart w:name="z41" w:id="25"/>
    <w:p>
      <w:pPr>
        <w:spacing w:after="0"/>
        <w:ind w:left="0"/>
        <w:jc w:val="both"/>
      </w:pPr>
      <w:r>
        <w:rPr>
          <w:rFonts w:ascii="Times New Roman"/>
          <w:b w:val="false"/>
          <w:i w:val="false"/>
          <w:color w:val="000000"/>
          <w:sz w:val="28"/>
        </w:rPr>
        <w:t>
      4) 9 мамыр - Жеңіс күні;</w:t>
      </w:r>
    </w:p>
    <w:bookmarkEnd w:id="25"/>
    <w:bookmarkStart w:name="z42" w:id="26"/>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6"/>
    <w:bookmarkStart w:name="z43" w:id="27"/>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7"/>
    <w:bookmarkStart w:name="z44" w:id="28"/>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28"/>
    <w:bookmarkStart w:name="z9" w:id="2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29"/>
    <w:bookmarkStart w:name="z10"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30"/>
    <w:bookmarkStart w:name="z11"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31"/>
    <w:bookmarkStart w:name="z12"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32"/>
    <w:bookmarkStart w:name="z13"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33"/>
    <w:bookmarkStart w:name="z14"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34"/>
    <w:bookmarkStart w:name="z15"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35"/>
    <w:bookmarkStart w:name="z16" w:id="36"/>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36"/>
    <w:bookmarkStart w:name="z17" w:id="37"/>
    <w:p>
      <w:pPr>
        <w:spacing w:after="0"/>
        <w:ind w:left="0"/>
        <w:jc w:val="both"/>
      </w:pPr>
      <w:r>
        <w:rPr>
          <w:rFonts w:ascii="Times New Roman"/>
          <w:b w:val="false"/>
          <w:i w:val="false"/>
          <w:color w:val="000000"/>
          <w:sz w:val="28"/>
        </w:rPr>
        <w:t>
      2) 26 сәуір - Чернобыль апаты туралы еске алудың халықаралық күні, 100000 (жүз мың) теңге мөлшерінде:</w:t>
      </w:r>
    </w:p>
    <w:bookmarkEnd w:id="37"/>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кезінде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p>
      <w:pPr>
        <w:spacing w:after="0"/>
        <w:ind w:left="0"/>
        <w:jc w:val="both"/>
      </w:pPr>
      <w:r>
        <w:rPr>
          <w:rFonts w:ascii="Times New Roman"/>
          <w:b w:val="false"/>
          <w:i w:val="false"/>
          <w:color w:val="000000"/>
          <w:sz w:val="28"/>
        </w:rPr>
        <w:t>
      3) 7 мамыр - Отан қорғаушы күні, 100000 (жүз мың) теңге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5000000 (бес миллинон) теңге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Start w:name="z45" w:id="3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38"/>
    <w:bookmarkStart w:name="z46" w:id="3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 жұмыста мертігуі және басқа да себептер (құқыққа қайшы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50000 (елу мың) теңге мөлшерінде;</w:t>
      </w:r>
    </w:p>
    <w:bookmarkEnd w:id="39"/>
    <w:bookmarkStart w:name="z47"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0"/>
    <w:bookmarkStart w:name="z48" w:id="4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1"/>
    <w:bookmarkStart w:name="z49" w:id="4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2"/>
    <w:bookmarkStart w:name="z50" w:id="4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3"/>
    <w:bookmarkStart w:name="z51"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4"/>
    <w:bookmarkStart w:name="z52" w:id="4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46"/>
    <w:bookmarkStart w:name="z54" w:id="47"/>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47"/>
    <w:bookmarkStart w:name="z55" w:id="48"/>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48"/>
    <w:bookmarkStart w:name="z56" w:id="4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49"/>
    <w:bookmarkStart w:name="z57" w:id="5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50"/>
    <w:bookmarkStart w:name="z58" w:id="5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Қарасу ауданы мәслихатының 19.03.2025 </w:t>
      </w:r>
      <w:r>
        <w:rPr>
          <w:rFonts w:ascii="Times New Roman"/>
          <w:b w:val="false"/>
          <w:i w:val="false"/>
          <w:color w:val="000000"/>
          <w:sz w:val="28"/>
        </w:rPr>
        <w:t>№ 219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өз әрекетін таратады).</w:t>
      </w:r>
      <w:r>
        <w:br/>
      </w:r>
      <w:r>
        <w:rPr>
          <w:rFonts w:ascii="Times New Roman"/>
          <w:b w:val="false"/>
          <w:i w:val="false"/>
          <w:color w:val="000000"/>
          <w:sz w:val="28"/>
        </w:rPr>
        <w:t>
</w:t>
      </w:r>
    </w:p>
    <w:bookmarkStart w:name="z96" w:id="52"/>
    <w:p>
      <w:pPr>
        <w:spacing w:after="0"/>
        <w:ind w:left="0"/>
        <w:jc w:val="both"/>
      </w:pPr>
      <w:r>
        <w:rPr>
          <w:rFonts w:ascii="Times New Roman"/>
          <w:b w:val="false"/>
          <w:i w:val="false"/>
          <w:color w:val="000000"/>
          <w:sz w:val="28"/>
        </w:rPr>
        <w:t>
      6. Әлеуметтік көмек мұқтаж азаматтардың келесі санаттарға көрсетіледі:</w:t>
      </w:r>
    </w:p>
    <w:bookmarkEnd w:id="5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бір рет, 50 айлық есептік көрсеткіш мөлшерінде;</w:t>
      </w:r>
    </w:p>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p>
      <w:pPr>
        <w:spacing w:after="0"/>
        <w:ind w:left="0"/>
        <w:jc w:val="both"/>
      </w:pPr>
      <w:r>
        <w:rPr>
          <w:rFonts w:ascii="Times New Roman"/>
          <w:b w:val="false"/>
          <w:i w:val="false"/>
          <w:color w:val="000000"/>
          <w:sz w:val="28"/>
        </w:rPr>
        <w:t>
      12)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Қарасу ауданы мәслихатының 27.04.2026 </w:t>
      </w:r>
      <w:r>
        <w:rPr>
          <w:rFonts w:ascii="Times New Roman"/>
          <w:b w:val="false"/>
          <w:i w:val="false"/>
          <w:color w:val="000000"/>
          <w:sz w:val="28"/>
        </w:rPr>
        <w:t>№ 321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7" w:id="53"/>
    <w:p>
      <w:pPr>
        <w:spacing w:after="0"/>
        <w:ind w:left="0"/>
        <w:jc w:val="both"/>
      </w:pPr>
      <w:r>
        <w:rPr>
          <w:rFonts w:ascii="Times New Roman"/>
          <w:b w:val="false"/>
          <w:i w:val="false"/>
          <w:color w:val="000000"/>
          <w:sz w:val="28"/>
        </w:rPr>
        <w:t>
      7. Азаматтарды мұқтаждар санатына жатқызу үшін:</w:t>
      </w:r>
    </w:p>
    <w:bookmarkEnd w:id="53"/>
    <w:bookmarkStart w:name="z118" w:id="54"/>
    <w:p>
      <w:pPr>
        <w:spacing w:after="0"/>
        <w:ind w:left="0"/>
        <w:jc w:val="both"/>
      </w:pPr>
      <w:r>
        <w:rPr>
          <w:rFonts w:ascii="Times New Roman"/>
          <w:b w:val="false"/>
          <w:i w:val="false"/>
          <w:color w:val="000000"/>
          <w:sz w:val="28"/>
        </w:rPr>
        <w:t>
      1) дүлей апат немесе өрт салдарынан азаматқа (отбасына) не оның мүлкіне зиян келу;</w:t>
      </w:r>
    </w:p>
    <w:bookmarkEnd w:id="54"/>
    <w:bookmarkStart w:name="z119" w:id="5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55"/>
    <w:bookmarkStart w:name="z120" w:id="56"/>
    <w:p>
      <w:pPr>
        <w:spacing w:after="0"/>
        <w:ind w:left="0"/>
        <w:jc w:val="both"/>
      </w:pPr>
      <w:r>
        <w:rPr>
          <w:rFonts w:ascii="Times New Roman"/>
          <w:b w:val="false"/>
          <w:i w:val="false"/>
          <w:color w:val="000000"/>
          <w:sz w:val="28"/>
        </w:rPr>
        <w:t>
      3) әлеуметтік маңызы бар аурудың болуы;</w:t>
      </w:r>
    </w:p>
    <w:bookmarkEnd w:id="56"/>
    <w:bookmarkStart w:name="z121" w:id="5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57"/>
    <w:bookmarkStart w:name="z122" w:id="58"/>
    <w:p>
      <w:pPr>
        <w:spacing w:after="0"/>
        <w:ind w:left="0"/>
        <w:jc w:val="both"/>
      </w:pPr>
      <w:r>
        <w:rPr>
          <w:rFonts w:ascii="Times New Roman"/>
          <w:b w:val="false"/>
          <w:i w:val="false"/>
          <w:color w:val="000000"/>
          <w:sz w:val="28"/>
        </w:rPr>
        <w:t>
      5) жетімдік, ата-ана қамқорлығының болмауы;</w:t>
      </w:r>
    </w:p>
    <w:bookmarkEnd w:id="58"/>
    <w:bookmarkStart w:name="z123" w:id="5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59"/>
    <w:bookmarkStart w:name="z124" w:id="60"/>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60"/>
    <w:bookmarkStart w:name="z125" w:id="61"/>
    <w:p>
      <w:pPr>
        <w:spacing w:after="0"/>
        <w:ind w:left="0"/>
        <w:jc w:val="both"/>
      </w:pPr>
      <w:r>
        <w:rPr>
          <w:rFonts w:ascii="Times New Roman"/>
          <w:b w:val="false"/>
          <w:i w:val="false"/>
          <w:color w:val="000000"/>
          <w:sz w:val="28"/>
        </w:rPr>
        <w:t>
      Дүлей апат немесе өрт салдарынан мүлкіне залал келтірілген болса, әлеуметтік көмек залал келтірілген мүлік орналасқан жер бойынша меншік иесінің тіркелген жеріне қарамастан көрсетіледі.</w:t>
      </w:r>
    </w:p>
    <w:bookmarkEnd w:id="61"/>
    <w:bookmarkStart w:name="z126" w:id="62"/>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62"/>
    <w:bookmarkStart w:name="z127" w:id="63"/>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63"/>
    <w:bookmarkStart w:name="z128" w:id="64"/>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64"/>
    <w:bookmarkStart w:name="z129" w:id="6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5"/>
    <w:bookmarkStart w:name="z130" w:id="66"/>
    <w:p>
      <w:pPr>
        <w:spacing w:after="0"/>
        <w:ind w:left="0"/>
        <w:jc w:val="left"/>
      </w:pPr>
      <w:r>
        <w:rPr>
          <w:rFonts w:ascii="Times New Roman"/>
          <w:b/>
          <w:i w:val="false"/>
          <w:color w:val="000000"/>
        </w:rPr>
        <w:t xml:space="preserve"> 3. Әлеуметтік көмек көрсету тәртібі</w:t>
      </w:r>
    </w:p>
    <w:bookmarkEnd w:id="66"/>
    <w:bookmarkStart w:name="z131" w:id="67"/>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67"/>
    <w:bookmarkStart w:name="z132" w:id="6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w:t>
      </w:r>
    </w:p>
    <w:bookmarkEnd w:id="68"/>
    <w:bookmarkStart w:name="z133" w:id="6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9"/>
    <w:bookmarkStart w:name="z134" w:id="70"/>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Қарасу ауданы мәслихатының 27.04.2026 </w:t>
      </w:r>
      <w:r>
        <w:rPr>
          <w:rFonts w:ascii="Times New Roman"/>
          <w:b w:val="false"/>
          <w:i w:val="false"/>
          <w:color w:val="000000"/>
          <w:sz w:val="28"/>
        </w:rPr>
        <w:t>№ 321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71"/>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71"/>
    <w:bookmarkStart w:name="z156" w:id="72"/>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72"/>
    <w:bookmarkStart w:name="z157" w:id="73"/>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3"/>
    <w:bookmarkStart w:name="z158" w:id="74"/>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74"/>
    <w:bookmarkStart w:name="z159" w:id="7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75"/>
    <w:bookmarkStart w:name="z160" w:id="76"/>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76"/>
    <w:bookmarkStart w:name="z161" w:id="77"/>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