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e5c9" w14:textId="2b2e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14 қазандағы № 60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Қарасу ауданы мәслихатының 2023 жылғы 6 сәуірдегі № 10 шешімі. Қостанай облысының Әділет департаментінде 2023 жылғы 18 сәуірде № 9965 болып тіркелді</w:t>
      </w:r>
    </w:p>
    <w:p>
      <w:pPr>
        <w:spacing w:after="0"/>
        <w:ind w:left="0"/>
        <w:jc w:val="both"/>
      </w:pPr>
      <w:bookmarkStart w:name="z4" w:id="0"/>
      <w:r>
        <w:rPr>
          <w:rFonts w:ascii="Times New Roman"/>
          <w:b w:val="false"/>
          <w:i w:val="false"/>
          <w:color w:val="000000"/>
          <w:sz w:val="28"/>
        </w:rPr>
        <w:t>
      Қарасу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14 қазандағы № 60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актiлердi мемлекеттiк тiркеу тізілімінде № 25064 болып тiркелген)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мемлекеттік қызметін көрсету (Нормативтік құқықтық актілерді мемлекеттік тіркеу тізілімінде № 22394 болып тіркелген)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3"/>
    <w:bookmarkStart w:name="z8" w:id="4"/>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4 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"4. Оқытуға жұмсаған шығындарын өндіріп алу дәрігерлік-консультациялық комиссияның қорытындысында белгіленген мерзім аяқталғанға дейін өтініш берген айдан бастап жүргізіледі.".</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