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df525" w14:textId="e4df5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Қарабалық ауданы мәслихатының 2023 жылғы 29 қарашадағы № 64 шешімі. Қостанай облысының Әділет департаментінде 2023 жылғы 4 желтоқсанда № 10107-10 болып тіркелді. Күші жойылды - Қостанай облысы Қарабалық аудандық мәслихатының 2026 жылғы 29 қыркүйектегі № 291 шешімімен</w:t>
      </w:r>
    </w:p>
    <w:p>
      <w:pPr>
        <w:spacing w:after="0"/>
        <w:ind w:left="0"/>
        <w:jc w:val="both"/>
      </w:pPr>
      <w:r>
        <w:rPr>
          <w:rFonts w:ascii="Times New Roman"/>
          <w:b w:val="false"/>
          <w:i w:val="false"/>
          <w:color w:val="ff0000"/>
          <w:sz w:val="28"/>
        </w:rPr>
        <w:t xml:space="preserve">
      Ескерту. Күші жойылды – Қостанай облысы Қарабалық аудандық мәслихатының 29.09.2026 </w:t>
      </w:r>
      <w:r>
        <w:rPr>
          <w:rFonts w:ascii="Times New Roman"/>
          <w:b w:val="false"/>
          <w:i w:val="false"/>
          <w:color w:val="ff0000"/>
          <w:sz w:val="28"/>
        </w:rPr>
        <w:t>№ 291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Қарабалық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мәслихаттың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Қарабалық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Қостанай облысы Қарабалық ауданы мәслихатының 22.04.2025 </w:t>
      </w:r>
      <w:r>
        <w:rPr>
          <w:rFonts w:ascii="Times New Roman"/>
          <w:b w:val="false"/>
          <w:i w:val="false"/>
          <w:color w:val="ff0000"/>
          <w:sz w:val="28"/>
        </w:rPr>
        <w:t>№ 187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p>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Қарабалық ауданы мәслихатының 17.04.2026 </w:t>
      </w:r>
      <w:r>
        <w:rPr>
          <w:rFonts w:ascii="Times New Roman"/>
          <w:b w:val="false"/>
          <w:i w:val="false"/>
          <w:color w:val="000000"/>
          <w:sz w:val="28"/>
        </w:rPr>
        <w:t>№ 257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 w:id="24"/>
    <w:p>
      <w:pPr>
        <w:spacing w:after="0"/>
        <w:ind w:left="0"/>
        <w:jc w:val="both"/>
      </w:pPr>
      <w:r>
        <w:rPr>
          <w:rFonts w:ascii="Times New Roman"/>
          <w:b w:val="false"/>
          <w:i w:val="false"/>
          <w:color w:val="000000"/>
          <w:sz w:val="28"/>
        </w:rPr>
        <w:t>
      4. Әлеуметтік көмекті көрсету үшін атаулы күндер мен мереке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апатын халықаралық еске алу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1"/>
    <w:bookmarkStart w:name="z45"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 ұрыс қимылдары жүргізілген кезінде ауруға шалдығуы салдарынан мүгедектік белгіленген әскери қызметшілерге 100000 (жүз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9"/>
    <w:bookmarkStart w:name="z53" w:id="40"/>
    <w:p>
      <w:pPr>
        <w:spacing w:after="0"/>
        <w:ind w:left="0"/>
        <w:jc w:val="both"/>
      </w:pPr>
      <w:r>
        <w:rPr>
          <w:rFonts w:ascii="Times New Roman"/>
          <w:b w:val="false"/>
          <w:i w:val="false"/>
          <w:color w:val="000000"/>
          <w:sz w:val="28"/>
        </w:rPr>
        <w:t>
      2) 26 сәуір - Чернобыль апатын халықаралық еске алу күні:</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кезінде қаза тапқан адамдардың отбасыларына 100000 (жүз мың) теңге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5"/>
    <w:bookmarkStart w:name="z59" w:id="46"/>
    <w:p>
      <w:pPr>
        <w:spacing w:after="0"/>
        <w:ind w:left="0"/>
        <w:jc w:val="both"/>
      </w:pPr>
      <w:r>
        <w:rPr>
          <w:rFonts w:ascii="Times New Roman"/>
          <w:b w:val="false"/>
          <w:i w:val="false"/>
          <w:color w:val="000000"/>
          <w:sz w:val="28"/>
        </w:rPr>
        <w:t>
      3) 7 мамыр - Отан қорғаушы күні:</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басқа кезеңдерде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100000 (жүз мың) теңге мөлшерінде;</w:t>
      </w:r>
    </w:p>
    <w:bookmarkEnd w:id="54"/>
    <w:bookmarkStart w:name="z68" w:id="55"/>
    <w:p>
      <w:pPr>
        <w:spacing w:after="0"/>
        <w:ind w:left="0"/>
        <w:jc w:val="both"/>
      </w:pPr>
      <w:r>
        <w:rPr>
          <w:rFonts w:ascii="Times New Roman"/>
          <w:b w:val="false"/>
          <w:i w:val="false"/>
          <w:color w:val="000000"/>
          <w:sz w:val="28"/>
        </w:rPr>
        <w:t>
      4) 9 мамыр - Жеңіс күні:</w:t>
      </w:r>
    </w:p>
    <w:bookmarkEnd w:id="55"/>
    <w:bookmarkStart w:name="z69" w:id="5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6"/>
    <w:bookmarkStart w:name="z70" w:id="57"/>
    <w:p>
      <w:pPr>
        <w:spacing w:after="0"/>
        <w:ind w:left="0"/>
        <w:jc w:val="both"/>
      </w:pPr>
      <w:r>
        <w:rPr>
          <w:rFonts w:ascii="Times New Roman"/>
          <w:b w:val="false"/>
          <w:i w:val="false"/>
          <w:color w:val="000000"/>
          <w:sz w:val="28"/>
        </w:rPr>
        <w:t>
      жеңілдіктері бойынша Ұлы Отан соғысына қатысушыларға теңестірілген адамдарға, атап айтқанда: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0"/>
    <w:bookmarkStart w:name="z84"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6 -баптарында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1"/>
    <w:bookmarkStart w:name="z85"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2"/>
    <w:bookmarkStart w:name="z86"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3"/>
    <w:bookmarkStart w:name="z87"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4"/>
    <w:bookmarkStart w:name="z88" w:id="75"/>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0"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салдарларын жою кезінде қаза тапқан адамдардың отбасыларына 100000 (жүз мың) теңге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11"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12" w:id="85"/>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85"/>
    <w:bookmarkStart w:name="z13"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6"/>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үшін,табыстарын есепке алмай,жарты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9) өрт салдарын жою кезінде азаматқа (отбасына) не оның мүлкіне залал келтіруіне байланысты, бір рет, 50 айлық есептік көрсеткіш мөлшерінде;</w:t>
      </w:r>
    </w:p>
    <w:p>
      <w:pPr>
        <w:spacing w:after="0"/>
        <w:ind w:left="0"/>
        <w:jc w:val="both"/>
      </w:pPr>
      <w:r>
        <w:rPr>
          <w:rFonts w:ascii="Times New Roman"/>
          <w:b w:val="false"/>
          <w:i w:val="false"/>
          <w:color w:val="000000"/>
          <w:sz w:val="28"/>
        </w:rPr>
        <w:t>
      10)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p>
      <w:pPr>
        <w:spacing w:after="0"/>
        <w:ind w:left="0"/>
        <w:jc w:val="both"/>
      </w:pPr>
      <w:r>
        <w:rPr>
          <w:rFonts w:ascii="Times New Roman"/>
          <w:b w:val="false"/>
          <w:i w:val="false"/>
          <w:color w:val="000000"/>
          <w:sz w:val="28"/>
        </w:rPr>
        <w:t>
      12)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13)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Қарабалық ауданы мәслихатының 17.04.2026 </w:t>
      </w:r>
      <w:r>
        <w:rPr>
          <w:rFonts w:ascii="Times New Roman"/>
          <w:b w:val="false"/>
          <w:i w:val="false"/>
          <w:color w:val="000000"/>
          <w:sz w:val="28"/>
        </w:rPr>
        <w:t>№ 257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7" w:id="87"/>
    <w:p>
      <w:pPr>
        <w:spacing w:after="0"/>
        <w:ind w:left="0"/>
        <w:jc w:val="both"/>
      </w:pPr>
      <w:r>
        <w:rPr>
          <w:rFonts w:ascii="Times New Roman"/>
          <w:b w:val="false"/>
          <w:i w:val="false"/>
          <w:color w:val="000000"/>
          <w:sz w:val="28"/>
        </w:rPr>
        <w:t>
      7. Азаматтарды мұқтаждар санатына жатқызу үшін:</w:t>
      </w:r>
    </w:p>
    <w:bookmarkEnd w:id="87"/>
    <w:bookmarkStart w:name="z118" w:id="88"/>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88"/>
    <w:bookmarkStart w:name="z119" w:id="89"/>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89"/>
    <w:bookmarkStart w:name="z120" w:id="90"/>
    <w:p>
      <w:pPr>
        <w:spacing w:after="0"/>
        <w:ind w:left="0"/>
        <w:jc w:val="both"/>
      </w:pPr>
      <w:r>
        <w:rPr>
          <w:rFonts w:ascii="Times New Roman"/>
          <w:b w:val="false"/>
          <w:i w:val="false"/>
          <w:color w:val="000000"/>
          <w:sz w:val="28"/>
        </w:rPr>
        <w:t>
      3) әлеуметтік маңызы бар аурудың болуы;</w:t>
      </w:r>
    </w:p>
    <w:bookmarkEnd w:id="90"/>
    <w:bookmarkStart w:name="z121" w:id="91"/>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91"/>
    <w:bookmarkStart w:name="z122" w:id="92"/>
    <w:p>
      <w:pPr>
        <w:spacing w:after="0"/>
        <w:ind w:left="0"/>
        <w:jc w:val="both"/>
      </w:pPr>
      <w:r>
        <w:rPr>
          <w:rFonts w:ascii="Times New Roman"/>
          <w:b w:val="false"/>
          <w:i w:val="false"/>
          <w:color w:val="000000"/>
          <w:sz w:val="28"/>
        </w:rPr>
        <w:t>
      5) жетімдік, ата-ана қамқорлығының болмауы;</w:t>
      </w:r>
    </w:p>
    <w:bookmarkEnd w:id="92"/>
    <w:bookmarkStart w:name="z123" w:id="93"/>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93"/>
    <w:bookmarkStart w:name="z124" w:id="94"/>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94"/>
    <w:bookmarkStart w:name="z125" w:id="95"/>
    <w:p>
      <w:pPr>
        <w:spacing w:after="0"/>
        <w:ind w:left="0"/>
        <w:jc w:val="both"/>
      </w:pPr>
      <w:r>
        <w:rPr>
          <w:rFonts w:ascii="Times New Roman"/>
          <w:b w:val="false"/>
          <w:i w:val="false"/>
          <w:color w:val="000000"/>
          <w:sz w:val="28"/>
        </w:rPr>
        <w:t>
      Дүлей апат немесе өрт салдарынан мүлкіне зиян келген болса, әлеуметтік көмек зиян келген мүлік орналасқан жер бойынша меншік иесінің тіркелген жеріне қарамастан көрсетіледі.</w:t>
      </w:r>
    </w:p>
    <w:bookmarkEnd w:id="95"/>
    <w:bookmarkStart w:name="z126" w:id="96"/>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96"/>
    <w:bookmarkStart w:name="z127" w:id="97"/>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97"/>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left"/>
      </w:pPr>
      <w:r>
        <w:rPr>
          <w:rFonts w:ascii="Times New Roman"/>
          <w:b/>
          <w:i w:val="false"/>
          <w:color w:val="000000"/>
        </w:rPr>
        <w:t xml:space="preserve"> 3. Әлеуметтік көмек көрсету тәртібі</w:t>
      </w:r>
    </w:p>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алушылардан өтініштері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тармақшаларында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тармақшасында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тармақшасында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тармақшасында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тармақшасында көрсетілген адамдар оқу фактісін, оның құнын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Қостанай облысы Қарабалық ауданы мәслихатының 17.04.2026 </w:t>
      </w:r>
      <w:r>
        <w:rPr>
          <w:rFonts w:ascii="Times New Roman"/>
          <w:b w:val="false"/>
          <w:i w:val="false"/>
          <w:color w:val="000000"/>
          <w:sz w:val="28"/>
        </w:rPr>
        <w:t>№ 257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5" w:id="98"/>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98"/>
    <w:bookmarkStart w:name="z156" w:id="99"/>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w:t>
      </w:r>
      <w:r>
        <w:rPr>
          <w:rFonts w:ascii="Times New Roman"/>
          <w:b w:val="false"/>
          <w:i w:val="false"/>
          <w:color w:val="000000"/>
          <w:sz w:val="28"/>
        </w:rPr>
        <w:t xml:space="preserve"> қолданысқа енгізілгенге дейін ай сайынғы әлеуметтік көмек алуға өтініш білдірген адамдарға әлеуметтік көмек алушылардың өтініштерін сұрамай-ақ көрсетіледі.</w:t>
      </w:r>
    </w:p>
    <w:bookmarkEnd w:id="99"/>
    <w:bookmarkStart w:name="z157" w:id="100"/>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айқындалады.</w:t>
      </w:r>
    </w:p>
    <w:bookmarkEnd w:id="100"/>
    <w:bookmarkStart w:name="z158" w:id="101"/>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01"/>
    <w:bookmarkStart w:name="z159" w:id="102"/>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02"/>
    <w:bookmarkStart w:name="z160" w:id="103"/>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03"/>
    <w:bookmarkStart w:name="z161" w:id="104"/>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04"/>
    <w:bookmarkStart w:name="z162" w:id="105"/>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32" w:id="106"/>
    <w:p>
      <w:pPr>
        <w:spacing w:after="0"/>
        <w:ind w:left="0"/>
        <w:jc w:val="left"/>
      </w:pPr>
      <w:r>
        <w:rPr>
          <w:rFonts w:ascii="Times New Roman"/>
          <w:b/>
          <w:i w:val="false"/>
          <w:color w:val="000000"/>
        </w:rPr>
        <w:t xml:space="preserve"> Қарабалық аудандық мәслихатының күші жойылды деп танылған кейбір шешімдерінің тізбесі</w:t>
      </w:r>
    </w:p>
    <w:bookmarkEnd w:id="106"/>
    <w:bookmarkStart w:name="z133" w:id="107"/>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мәслихаттың 2020 жылғы 28 тамыздағы № 531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07"/>
    <w:bookmarkStart w:name="z134" w:id="108"/>
    <w:p>
      <w:pPr>
        <w:spacing w:after="0"/>
        <w:ind w:left="0"/>
        <w:jc w:val="both"/>
      </w:pPr>
      <w:r>
        <w:rPr>
          <w:rFonts w:ascii="Times New Roman"/>
          <w:b w:val="false"/>
          <w:i w:val="false"/>
          <w:color w:val="000000"/>
          <w:sz w:val="28"/>
        </w:rPr>
        <w:t xml:space="preserve">
      2.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мәслихаттың 2020 жылғы 23 желтоқсандағы № 552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08"/>
    <w:bookmarkStart w:name="z135" w:id="109"/>
    <w:p>
      <w:pPr>
        <w:spacing w:after="0"/>
        <w:ind w:left="0"/>
        <w:jc w:val="both"/>
      </w:pPr>
      <w:r>
        <w:rPr>
          <w:rFonts w:ascii="Times New Roman"/>
          <w:b w:val="false"/>
          <w:i w:val="false"/>
          <w:color w:val="000000"/>
          <w:sz w:val="28"/>
        </w:rPr>
        <w:t xml:space="preserve">
      3.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мәслихаттың 2021 жылғы 30 сәуірдегі № 33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09"/>
    <w:bookmarkStart w:name="z136" w:id="110"/>
    <w:p>
      <w:pPr>
        <w:spacing w:after="0"/>
        <w:ind w:left="0"/>
        <w:jc w:val="both"/>
      </w:pPr>
      <w:r>
        <w:rPr>
          <w:rFonts w:ascii="Times New Roman"/>
          <w:b w:val="false"/>
          <w:i w:val="false"/>
          <w:color w:val="000000"/>
          <w:sz w:val="28"/>
        </w:rPr>
        <w:t xml:space="preserve">
      4.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мәслихаттың 2022 жылғы 18 сәуірдегі № 118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10"/>
    <w:bookmarkStart w:name="z137" w:id="111"/>
    <w:p>
      <w:pPr>
        <w:spacing w:after="0"/>
        <w:ind w:left="0"/>
        <w:jc w:val="both"/>
      </w:pPr>
      <w:r>
        <w:rPr>
          <w:rFonts w:ascii="Times New Roman"/>
          <w:b w:val="false"/>
          <w:i w:val="false"/>
          <w:color w:val="000000"/>
          <w:sz w:val="28"/>
        </w:rPr>
        <w:t xml:space="preserve">
      5.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мәслихаттың 2022 жылғы 16 маусымдағы № 145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11"/>
    <w:bookmarkStart w:name="z138" w:id="112"/>
    <w:p>
      <w:pPr>
        <w:spacing w:after="0"/>
        <w:ind w:left="0"/>
        <w:jc w:val="both"/>
      </w:pPr>
      <w:r>
        <w:rPr>
          <w:rFonts w:ascii="Times New Roman"/>
          <w:b w:val="false"/>
          <w:i w:val="false"/>
          <w:color w:val="000000"/>
          <w:sz w:val="28"/>
        </w:rPr>
        <w:t xml:space="preserve">
      6.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мәслихаттың 2022 жылғы 22 қыркүйектегі № 166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12"/>
    <w:bookmarkStart w:name="z139" w:id="113"/>
    <w:p>
      <w:pPr>
        <w:spacing w:after="0"/>
        <w:ind w:left="0"/>
        <w:jc w:val="both"/>
      </w:pPr>
      <w:r>
        <w:rPr>
          <w:rFonts w:ascii="Times New Roman"/>
          <w:b w:val="false"/>
          <w:i w:val="false"/>
          <w:color w:val="000000"/>
          <w:sz w:val="28"/>
        </w:rPr>
        <w:t xml:space="preserve">
      7.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мәслихаттың 2023 жылғы 26 сәуірдегі № 16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13"/>
    <w:bookmarkStart w:name="z140" w:id="114"/>
    <w:p>
      <w:pPr>
        <w:spacing w:after="0"/>
        <w:ind w:left="0"/>
        <w:jc w:val="both"/>
      </w:pPr>
      <w:r>
        <w:rPr>
          <w:rFonts w:ascii="Times New Roman"/>
          <w:b w:val="false"/>
          <w:i w:val="false"/>
          <w:color w:val="000000"/>
          <w:sz w:val="28"/>
        </w:rPr>
        <w:t xml:space="preserve">
      8. "Мәслихаттың 2020 жылғы 28 тамыздағы № 531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мәслихаттың 2023 жылғы 19 шілдедегі № 26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9424 болып тіркелген).</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