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822e5" w14:textId="91822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both"/>
      </w:pPr>
      <w:r>
        <w:rPr>
          <w:rFonts w:ascii="Times New Roman"/>
          <w:b w:val="false"/>
          <w:i w:val="false"/>
          <w:color w:val="000000"/>
          <w:sz w:val="28"/>
        </w:rPr>
        <w:t>Қостанай облысы Қарабалық ауданы мәслихатының 2023 жылғы 29 қарашадағы № 64 шешімі. Қостанай облысының Әділет департаментінде 2023 жылғы 4 желтоқсанда № 10107-10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Қарабалық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Қоса беріліп отырған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мәслихаттың кейбір шешімдерінің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Қарабалық аудандық мәслихатының төрайымы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Балбаева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29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7" w:id="4"/>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p>
      <w:pPr>
        <w:spacing w:after="0"/>
        <w:ind w:left="0"/>
        <w:jc w:val="both"/>
      </w:pPr>
      <w:r>
        <w:rPr>
          <w:rFonts w:ascii="Times New Roman"/>
          <w:b w:val="false"/>
          <w:i w:val="false"/>
          <w:color w:val="ff0000"/>
          <w:sz w:val="28"/>
        </w:rPr>
        <w:t xml:space="preserve">
      Ескерту. 1-қосымша жаңа редакцияда - Қостанай облысы Қарабалық ауданы мәслихатының 22.04.2025 </w:t>
      </w:r>
      <w:r>
        <w:rPr>
          <w:rFonts w:ascii="Times New Roman"/>
          <w:b w:val="false"/>
          <w:i w:val="false"/>
          <w:color w:val="ff0000"/>
          <w:sz w:val="28"/>
        </w:rPr>
        <w:t>№ 187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және 15.02.2025 бастап туындаған қатынастарға таратылады).</w:t>
      </w:r>
    </w:p>
    <w:bookmarkStart w:name="z18" w:id="5"/>
    <w:p>
      <w:pPr>
        <w:spacing w:after="0"/>
        <w:ind w:left="0"/>
        <w:jc w:val="left"/>
      </w:pPr>
      <w:r>
        <w:rPr>
          <w:rFonts w:ascii="Times New Roman"/>
          <w:b/>
          <w:i w:val="false"/>
          <w:color w:val="000000"/>
        </w:rPr>
        <w:t xml:space="preserve"> 1. Жалпы ережелер</w:t>
      </w:r>
    </w:p>
    <w:bookmarkEnd w:id="5"/>
    <w:bookmarkStart w:name="z19" w:id="6"/>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"Ардагерлер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Қазақстан Республикасы Үкіметінің 2023 жылғы 30 маусымдағы </w:t>
      </w:r>
      <w:r>
        <w:rPr>
          <w:rFonts w:ascii="Times New Roman"/>
          <w:b w:val="false"/>
          <w:i w:val="false"/>
          <w:color w:val="000000"/>
          <w:sz w:val="28"/>
        </w:rPr>
        <w:t>№ 523</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қаулысына (бұдан әрі - Үлгілік қағидалар)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6"/>
    <w:bookmarkStart w:name="z20" w:id="7"/>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пайдаланылатын негізгі терминдер мен ұғымдар:</w:t>
      </w:r>
    </w:p>
    <w:bookmarkEnd w:id="7"/>
    <w:bookmarkStart w:name="z21" w:id="8"/>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8"/>
    <w:bookmarkStart w:name="z22" w:id="9"/>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аудан әкімінің шешімімен құрылатын комиссия;</w:t>
      </w:r>
    </w:p>
    <w:bookmarkEnd w:id="9"/>
    <w:bookmarkStart w:name="z23" w:id="10"/>
    <w:p>
      <w:pPr>
        <w:spacing w:after="0"/>
        <w:ind w:left="0"/>
        <w:jc w:val="both"/>
      </w:pPr>
      <w:r>
        <w:rPr>
          <w:rFonts w:ascii="Times New Roman"/>
          <w:b w:val="false"/>
          <w:i w:val="false"/>
          <w:color w:val="000000"/>
          <w:sz w:val="28"/>
        </w:rPr>
        <w:t>
      3) әлеуметтік көмек - жергілікті атқарушы орган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bookmarkEnd w:id="10"/>
    <w:bookmarkStart w:name="z24" w:id="11"/>
    <w:p>
      <w:pPr>
        <w:spacing w:after="0"/>
        <w:ind w:left="0"/>
        <w:jc w:val="both"/>
      </w:pPr>
      <w:r>
        <w:rPr>
          <w:rFonts w:ascii="Times New Roman"/>
          <w:b w:val="false"/>
          <w:i w:val="false"/>
          <w:color w:val="000000"/>
          <w:sz w:val="28"/>
        </w:rPr>
        <w:t>
      4) әлеуметтік көмек көрсету жөніндегі уәкілетті орган – ауданның әлеуметтік көмек көрсетуді жүзеге асыратын жергілікті атқарушы органы;</w:t>
      </w:r>
    </w:p>
    <w:bookmarkEnd w:id="11"/>
    <w:bookmarkStart w:name="z25" w:id="12"/>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bookmarkEnd w:id="12"/>
    <w:bookmarkStart w:name="z26" w:id="13"/>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bookmarkEnd w:id="13"/>
    <w:bookmarkStart w:name="z27" w:id="14"/>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14"/>
    <w:bookmarkStart w:name="z28" w:id="15"/>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bookmarkEnd w:id="15"/>
    <w:bookmarkStart w:name="z29" w:id="16"/>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bookmarkEnd w:id="16"/>
    <w:bookmarkStart w:name="z30" w:id="17"/>
    <w:p>
      <w:pPr>
        <w:spacing w:after="0"/>
        <w:ind w:left="0"/>
        <w:jc w:val="both"/>
      </w:pPr>
      <w:r>
        <w:rPr>
          <w:rFonts w:ascii="Times New Roman"/>
          <w:b w:val="false"/>
          <w:i w:val="false"/>
          <w:color w:val="000000"/>
          <w:sz w:val="28"/>
        </w:rPr>
        <w:t>
      10)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bookmarkEnd w:id="17"/>
    <w:bookmarkStart w:name="z31" w:id="18"/>
    <w:p>
      <w:pPr>
        <w:spacing w:after="0"/>
        <w:ind w:left="0"/>
        <w:jc w:val="both"/>
      </w:pPr>
      <w:r>
        <w:rPr>
          <w:rFonts w:ascii="Times New Roman"/>
          <w:b w:val="false"/>
          <w:i w:val="false"/>
          <w:color w:val="000000"/>
          <w:sz w:val="28"/>
        </w:rPr>
        <w:t>
      11) учаскелік комиссия – атаулы әлеуметтік көмек алуға өтініш жасаған тұлғалардың (отбасылардың) материалдық жағдайын зерттеп-қарау үшін тиісті әкімшілік-аумақтық бірліктер әкімдерінің шешімімен құрылатын арнаулы комиссия;</w:t>
      </w:r>
    </w:p>
    <w:bookmarkEnd w:id="18"/>
    <w:bookmarkStart w:name="z32" w:id="19"/>
    <w:p>
      <w:pPr>
        <w:spacing w:after="0"/>
        <w:ind w:left="0"/>
        <w:jc w:val="both"/>
      </w:pPr>
      <w:r>
        <w:rPr>
          <w:rFonts w:ascii="Times New Roman"/>
          <w:b w:val="false"/>
          <w:i w:val="false"/>
          <w:color w:val="000000"/>
          <w:sz w:val="28"/>
        </w:rPr>
        <w:t>
      12) шекті мөлшер – әлеуметтік көмектің бекітілген ең жоғары мөлшері;</w:t>
      </w:r>
    </w:p>
    <w:bookmarkEnd w:id="19"/>
    <w:bookmarkStart w:name="z33" w:id="20"/>
    <w:p>
      <w:pPr>
        <w:spacing w:after="0"/>
        <w:ind w:left="0"/>
        <w:jc w:val="both"/>
      </w:pPr>
      <w:r>
        <w:rPr>
          <w:rFonts w:ascii="Times New Roman"/>
          <w:b w:val="false"/>
          <w:i w:val="false"/>
          <w:color w:val="000000"/>
          <w:sz w:val="28"/>
        </w:rPr>
        <w:t>
      13)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20"/>
    <w:bookmarkStart w:name="z34" w:id="21"/>
    <w:p>
      <w:pPr>
        <w:spacing w:after="0"/>
        <w:ind w:left="0"/>
        <w:jc w:val="both"/>
      </w:pPr>
      <w:r>
        <w:rPr>
          <w:rFonts w:ascii="Times New Roman"/>
          <w:b w:val="false"/>
          <w:i w:val="false"/>
          <w:color w:val="000000"/>
          <w:sz w:val="28"/>
        </w:rPr>
        <w:t>
      14)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End w:id="21"/>
    <w:bookmarkStart w:name="z35" w:id="22"/>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End w:id="22"/>
    <w:bookmarkStart w:name="z36" w:id="23"/>
    <w:p>
      <w:pPr>
        <w:spacing w:after="0"/>
        <w:ind w:left="0"/>
        <w:jc w:val="both"/>
      </w:pPr>
      <w:r>
        <w:rPr>
          <w:rFonts w:ascii="Times New Roman"/>
          <w:b w:val="false"/>
          <w:i w:val="false"/>
          <w:color w:val="000000"/>
          <w:sz w:val="28"/>
        </w:rPr>
        <w:t>
      3. Әлеуметтік көмек бір рет және (немесе) мезгіл-мезгіл (ай сайын, жартыжылдықта 1 рет, жылына 1 рет) көрсетіледі.</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Қостанай облысы Қарабалық ауданы мәслихатының 17.04.2026 </w:t>
      </w:r>
      <w:r>
        <w:rPr>
          <w:rFonts w:ascii="Times New Roman"/>
          <w:b w:val="false"/>
          <w:i w:val="false"/>
          <w:color w:val="000000"/>
          <w:sz w:val="28"/>
        </w:rPr>
        <w:t>№ 257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7" w:id="24"/>
    <w:p>
      <w:pPr>
        <w:spacing w:after="0"/>
        <w:ind w:left="0"/>
        <w:jc w:val="both"/>
      </w:pPr>
      <w:r>
        <w:rPr>
          <w:rFonts w:ascii="Times New Roman"/>
          <w:b w:val="false"/>
          <w:i w:val="false"/>
          <w:color w:val="000000"/>
          <w:sz w:val="28"/>
        </w:rPr>
        <w:t>
      4. Әлеуметтік көмекті көрсету үшін атаулы күндер мен мереке күндерінің тізбесі:</w:t>
      </w:r>
    </w:p>
    <w:bookmarkEnd w:id="24"/>
    <w:bookmarkStart w:name="z38" w:id="25"/>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w:t>
      </w:r>
    </w:p>
    <w:bookmarkEnd w:id="25"/>
    <w:bookmarkStart w:name="z39" w:id="26"/>
    <w:p>
      <w:pPr>
        <w:spacing w:after="0"/>
        <w:ind w:left="0"/>
        <w:jc w:val="both"/>
      </w:pPr>
      <w:r>
        <w:rPr>
          <w:rFonts w:ascii="Times New Roman"/>
          <w:b w:val="false"/>
          <w:i w:val="false"/>
          <w:color w:val="000000"/>
          <w:sz w:val="28"/>
        </w:rPr>
        <w:t>
      2) 26 сәуір - Чернобыль апатын халықаралық еске алу күні;</w:t>
      </w:r>
    </w:p>
    <w:bookmarkEnd w:id="26"/>
    <w:bookmarkStart w:name="z40" w:id="27"/>
    <w:p>
      <w:pPr>
        <w:spacing w:after="0"/>
        <w:ind w:left="0"/>
        <w:jc w:val="both"/>
      </w:pPr>
      <w:r>
        <w:rPr>
          <w:rFonts w:ascii="Times New Roman"/>
          <w:b w:val="false"/>
          <w:i w:val="false"/>
          <w:color w:val="000000"/>
          <w:sz w:val="28"/>
        </w:rPr>
        <w:t>
      3) 7 мамыр - Отан қорғаушы күні;</w:t>
      </w:r>
    </w:p>
    <w:bookmarkEnd w:id="27"/>
    <w:bookmarkStart w:name="z41" w:id="28"/>
    <w:p>
      <w:pPr>
        <w:spacing w:after="0"/>
        <w:ind w:left="0"/>
        <w:jc w:val="both"/>
      </w:pPr>
      <w:r>
        <w:rPr>
          <w:rFonts w:ascii="Times New Roman"/>
          <w:b w:val="false"/>
          <w:i w:val="false"/>
          <w:color w:val="000000"/>
          <w:sz w:val="28"/>
        </w:rPr>
        <w:t>
      4) 9 мамыр - Жеңіс күні;</w:t>
      </w:r>
    </w:p>
    <w:bookmarkEnd w:id="28"/>
    <w:bookmarkStart w:name="z42" w:id="29"/>
    <w:p>
      <w:pPr>
        <w:spacing w:after="0"/>
        <w:ind w:left="0"/>
        <w:jc w:val="both"/>
      </w:pPr>
      <w:r>
        <w:rPr>
          <w:rFonts w:ascii="Times New Roman"/>
          <w:b w:val="false"/>
          <w:i w:val="false"/>
          <w:color w:val="000000"/>
          <w:sz w:val="28"/>
        </w:rPr>
        <w:t>
      5) 29 тамыз - Семей ядролық сынақ полигонының жабылған күні.</w:t>
      </w:r>
    </w:p>
    <w:bookmarkEnd w:id="29"/>
    <w:bookmarkStart w:name="z43" w:id="30"/>
    <w:p>
      <w:pPr>
        <w:spacing w:after="0"/>
        <w:ind w:left="0"/>
        <w:jc w:val="left"/>
      </w:pPr>
      <w:r>
        <w:rPr>
          <w:rFonts w:ascii="Times New Roman"/>
          <w:b/>
          <w:i w:val="false"/>
          <w:color w:val="000000"/>
        </w:rPr>
        <w:t xml:space="preserve"> 2. Әлеуметтік көмек алушылар санаттарының тізбесін айқындау және әлеуметтік көмектің мөлшерлерін белгілеу тәртібі</w:t>
      </w:r>
    </w:p>
    <w:bookmarkEnd w:id="30"/>
    <w:bookmarkStart w:name="z44" w:id="31"/>
    <w:p>
      <w:pPr>
        <w:spacing w:after="0"/>
        <w:ind w:left="0"/>
        <w:jc w:val="both"/>
      </w:pPr>
      <w:r>
        <w:rPr>
          <w:rFonts w:ascii="Times New Roman"/>
          <w:b w:val="false"/>
          <w:i w:val="false"/>
          <w:color w:val="000000"/>
          <w:sz w:val="28"/>
        </w:rPr>
        <w:t>
      5. Мереке күндері мен атаулы күндерге әлеуметтік көмек табыстарын есепке алмай, бір рет, азаматтардың мынадай санаттарына көрсетіледі:</w:t>
      </w:r>
    </w:p>
    <w:bookmarkEnd w:id="31"/>
    <w:bookmarkStart w:name="z45" w:id="32"/>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w:t>
      </w:r>
    </w:p>
    <w:bookmarkEnd w:id="32"/>
    <w:bookmarkStart w:name="z46" w:id="33"/>
    <w:p>
      <w:pPr>
        <w:spacing w:after="0"/>
        <w:ind w:left="0"/>
        <w:jc w:val="both"/>
      </w:pPr>
      <w:r>
        <w:rPr>
          <w:rFonts w:ascii="Times New Roman"/>
          <w:b w:val="false"/>
          <w:i w:val="false"/>
          <w:color w:val="000000"/>
          <w:sz w:val="28"/>
        </w:rPr>
        <w:t>
      бұрынғы Кеңестік Социалистік Республикалар Одағының (бұдан әрі - КСР Одағы) үкiметтік органдарының шешiмдерiне сәйкес Ауғанстан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 100000 (жүз мың) теңге мөлшерінде;</w:t>
      </w:r>
    </w:p>
    <w:bookmarkEnd w:id="33"/>
    <w:bookmarkStart w:name="z47" w:id="34"/>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100000 (жүз мың) теңге мөлшерінде;</w:t>
      </w:r>
    </w:p>
    <w:bookmarkEnd w:id="34"/>
    <w:bookmarkStart w:name="z48" w:id="35"/>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100000 (жүз мың) теңге мөлшерінде;</w:t>
      </w:r>
    </w:p>
    <w:bookmarkEnd w:id="35"/>
    <w:bookmarkStart w:name="z49" w:id="36"/>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 100000 (жүз мың) теңге мөлшерінде;</w:t>
      </w:r>
    </w:p>
    <w:bookmarkEnd w:id="36"/>
    <w:bookmarkStart w:name="z50" w:id="37"/>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қызметшiлерге 100000 (жүз мың) теңге мөлшерінде;</w:t>
      </w:r>
    </w:p>
    <w:bookmarkEnd w:id="37"/>
    <w:bookmarkStart w:name="z51" w:id="38"/>
    <w:p>
      <w:pPr>
        <w:spacing w:after="0"/>
        <w:ind w:left="0"/>
        <w:jc w:val="both"/>
      </w:pPr>
      <w:r>
        <w:rPr>
          <w:rFonts w:ascii="Times New Roman"/>
          <w:b w:val="false"/>
          <w:i w:val="false"/>
          <w:color w:val="000000"/>
          <w:sz w:val="28"/>
        </w:rPr>
        <w:t>
      бұрынғы КСР Одағын қорғау, әскери қызметтің өзге де міндеттерін атқару кезінде жаралануы, контузия алуы, мертігуі салдарынан немесе Ауғанстанда ұрыс қимылдары жүргізілген кезінде ауруға шалдығуы салдарынан мүгедектік белгіленген әскери қызметшілерге 100000 (жүз мың) теңге мөлшерінде;</w:t>
      </w:r>
    </w:p>
    <w:bookmarkEnd w:id="38"/>
    <w:bookmarkStart w:name="z52" w:id="39"/>
    <w:p>
      <w:pPr>
        <w:spacing w:after="0"/>
        <w:ind w:left="0"/>
        <w:jc w:val="both"/>
      </w:pPr>
      <w:r>
        <w:rPr>
          <w:rFonts w:ascii="Times New Roman"/>
          <w:b w:val="false"/>
          <w:i w:val="false"/>
          <w:color w:val="000000"/>
          <w:sz w:val="28"/>
        </w:rPr>
        <w:t>
      Ауғанстандағы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100000 (жүз мың) теңге мөлшерінде;</w:t>
      </w:r>
    </w:p>
    <w:bookmarkEnd w:id="39"/>
    <w:bookmarkStart w:name="z53" w:id="40"/>
    <w:p>
      <w:pPr>
        <w:spacing w:after="0"/>
        <w:ind w:left="0"/>
        <w:jc w:val="both"/>
      </w:pPr>
      <w:r>
        <w:rPr>
          <w:rFonts w:ascii="Times New Roman"/>
          <w:b w:val="false"/>
          <w:i w:val="false"/>
          <w:color w:val="000000"/>
          <w:sz w:val="28"/>
        </w:rPr>
        <w:t>
      2) 26 сәуір - Чернобыль апатын халықаралық еске алу күні:</w:t>
      </w:r>
    </w:p>
    <w:bookmarkEnd w:id="40"/>
    <w:bookmarkStart w:name="z54" w:id="41"/>
    <w:p>
      <w:pPr>
        <w:spacing w:after="0"/>
        <w:ind w:left="0"/>
        <w:jc w:val="both"/>
      </w:pPr>
      <w:r>
        <w:rPr>
          <w:rFonts w:ascii="Times New Roman"/>
          <w:b w:val="false"/>
          <w:i w:val="false"/>
          <w:color w:val="000000"/>
          <w:sz w:val="28"/>
        </w:rPr>
        <w:t>
      1986 - 1987 жылдары Чернобыль атом электр станциясындағы апаттың салдарларын жоюға қатысқан адамдарға 100000 (жүз мың) теңге мөлшерінде;</w:t>
      </w:r>
    </w:p>
    <w:bookmarkEnd w:id="41"/>
    <w:bookmarkStart w:name="z55" w:id="42"/>
    <w:p>
      <w:pPr>
        <w:spacing w:after="0"/>
        <w:ind w:left="0"/>
        <w:jc w:val="both"/>
      </w:pPr>
      <w:r>
        <w:rPr>
          <w:rFonts w:ascii="Times New Roman"/>
          <w:b w:val="false"/>
          <w:i w:val="false"/>
          <w:color w:val="000000"/>
          <w:sz w:val="28"/>
        </w:rPr>
        <w:t>
      Чернобыль атом электр станциясындағы апаттың салдарынан мүгедектік белгіленген адамдарға 100000 (жүз мың) теңге мөлшерінде;</w:t>
      </w:r>
    </w:p>
    <w:bookmarkEnd w:id="42"/>
    <w:bookmarkStart w:name="z56" w:id="43"/>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100000 (жүз мың) теңге мөлшерінде;</w:t>
      </w:r>
    </w:p>
    <w:bookmarkEnd w:id="43"/>
    <w:bookmarkStart w:name="z57" w:id="44"/>
    <w:p>
      <w:pPr>
        <w:spacing w:after="0"/>
        <w:ind w:left="0"/>
        <w:jc w:val="both"/>
      </w:pPr>
      <w:r>
        <w:rPr>
          <w:rFonts w:ascii="Times New Roman"/>
          <w:b w:val="false"/>
          <w:i w:val="false"/>
          <w:color w:val="000000"/>
          <w:sz w:val="28"/>
        </w:rPr>
        <w:t>
      Чернобыль атом электр станциясындағы апаттың салдарларын жою кезінде қаза тапқан адамдардың отбасыларына 100000 (жүз мың) теңге мөлшерінде;</w:t>
      </w:r>
    </w:p>
    <w:bookmarkEnd w:id="44"/>
    <w:bookmarkStart w:name="z58" w:id="45"/>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әсеріне байланысты болған азаматтардың отбасыларына 100000 (жүз мың) теңге мөлшерінде;</w:t>
      </w:r>
    </w:p>
    <w:bookmarkEnd w:id="45"/>
    <w:bookmarkStart w:name="z59" w:id="46"/>
    <w:p>
      <w:pPr>
        <w:spacing w:after="0"/>
        <w:ind w:left="0"/>
        <w:jc w:val="both"/>
      </w:pPr>
      <w:r>
        <w:rPr>
          <w:rFonts w:ascii="Times New Roman"/>
          <w:b w:val="false"/>
          <w:i w:val="false"/>
          <w:color w:val="000000"/>
          <w:sz w:val="28"/>
        </w:rPr>
        <w:t>
      3) 7 мамыр - Отан қорғаушы күні:</w:t>
      </w:r>
    </w:p>
    <w:bookmarkEnd w:id="46"/>
    <w:bookmarkStart w:name="z60" w:id="47"/>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5-тармағының</w:t>
      </w:r>
      <w:r>
        <w:rPr>
          <w:rFonts w:ascii="Times New Roman"/>
          <w:b w:val="false"/>
          <w:i w:val="false"/>
          <w:color w:val="000000"/>
          <w:sz w:val="28"/>
        </w:rPr>
        <w:t xml:space="preserve"> 1) тармақшасының екінші абзацында көрсетілген адамдарды қоспағанда,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 100000 (жүз мың) теңге мөлшерінде;</w:t>
      </w:r>
    </w:p>
    <w:bookmarkEnd w:id="47"/>
    <w:bookmarkStart w:name="z61" w:id="48"/>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100000 (жүз мың) теңге мөлшерінде;</w:t>
      </w:r>
    </w:p>
    <w:bookmarkEnd w:id="48"/>
    <w:bookmarkStart w:name="z62" w:id="49"/>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100000 (жүз мың) теңге мөлшерінде;</w:t>
      </w:r>
    </w:p>
    <w:bookmarkEnd w:id="49"/>
    <w:bookmarkStart w:name="z63" w:id="50"/>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қызметшілерге, сондай-ақ бұрынғы КСР Одағы ішкі істер және мемлекеттік қауіпсіздік органдарының басшы және қатардағы құрамының адамдарына 100000 (жүз мың) теңге мөлшерінде;</w:t>
      </w:r>
    </w:p>
    <w:bookmarkEnd w:id="50"/>
    <w:bookmarkStart w:name="z64" w:id="51"/>
    <w:p>
      <w:pPr>
        <w:spacing w:after="0"/>
        <w:ind w:left="0"/>
        <w:jc w:val="both"/>
      </w:pPr>
      <w:r>
        <w:rPr>
          <w:rFonts w:ascii="Times New Roman"/>
          <w:b w:val="false"/>
          <w:i w:val="false"/>
          <w:color w:val="000000"/>
          <w:sz w:val="28"/>
        </w:rPr>
        <w:t>
      бұрынғы КСР Одағын қорғау, басқа кезеңдерде әскери қызметтің өзге де міндеттерін атқару кезінде жаралануы, контузия алуы, мертігуі салдарынан немесе ұрыс қимылдары жүргізілген басқа мемлекеттерде әскери қызметін өткеру кезінде ауруға шалдығуы салдарынан мүгедектік белгіленген әскери қызметшілерге 100000 (жүз мың) теңге мөлшерінде;</w:t>
      </w:r>
    </w:p>
    <w:bookmarkEnd w:id="51"/>
    <w:bookmarkStart w:name="z65" w:id="52"/>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100000 (жүз мың) теңге мөлшерінде;</w:t>
      </w:r>
    </w:p>
    <w:bookmarkEnd w:id="52"/>
    <w:bookmarkStart w:name="z66" w:id="53"/>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қызметшілерге 100000 (жүз мың) теңге мөлшерінде;</w:t>
      </w:r>
    </w:p>
    <w:bookmarkEnd w:id="53"/>
    <w:bookmarkStart w:name="z67" w:id="54"/>
    <w:p>
      <w:pPr>
        <w:spacing w:after="0"/>
        <w:ind w:left="0"/>
        <w:jc w:val="both"/>
      </w:pPr>
      <w:r>
        <w:rPr>
          <w:rFonts w:ascii="Times New Roman"/>
          <w:b w:val="false"/>
          <w:i w:val="false"/>
          <w:color w:val="000000"/>
          <w:sz w:val="28"/>
        </w:rPr>
        <w:t>
      ұрыс қимылдары жүргізілген басқа мемлекеттерде жаралануы, контузия алуы, мертігуі, ауруға шалдығуы салдарынан қаза тапқан (хабар-ошарсыз кеткен) немесе қайтыс болған әскери қызметшілердің отбасыларына 100000 (жүз мың) теңге мөлшерінде;</w:t>
      </w:r>
    </w:p>
    <w:bookmarkEnd w:id="54"/>
    <w:bookmarkStart w:name="z68" w:id="55"/>
    <w:p>
      <w:pPr>
        <w:spacing w:after="0"/>
        <w:ind w:left="0"/>
        <w:jc w:val="both"/>
      </w:pPr>
      <w:r>
        <w:rPr>
          <w:rFonts w:ascii="Times New Roman"/>
          <w:b w:val="false"/>
          <w:i w:val="false"/>
          <w:color w:val="000000"/>
          <w:sz w:val="28"/>
        </w:rPr>
        <w:t>
      4) 9 мамыр - Жеңіс күні:</w:t>
      </w:r>
    </w:p>
    <w:bookmarkEnd w:id="55"/>
    <w:bookmarkStart w:name="z69" w:id="56"/>
    <w:p>
      <w:pPr>
        <w:spacing w:after="0"/>
        <w:ind w:left="0"/>
        <w:jc w:val="both"/>
      </w:pPr>
      <w:r>
        <w:rPr>
          <w:rFonts w:ascii="Times New Roman"/>
          <w:b w:val="false"/>
          <w:i w:val="false"/>
          <w:color w:val="000000"/>
          <w:sz w:val="28"/>
        </w:rPr>
        <w:t>
      Ұлы Отан соғысының ардагерлеріне 5000000 (бес миллион) теңге мөлшерінде;</w:t>
      </w:r>
    </w:p>
    <w:bookmarkEnd w:id="56"/>
    <w:bookmarkStart w:name="z70" w:id="57"/>
    <w:p>
      <w:pPr>
        <w:spacing w:after="0"/>
        <w:ind w:left="0"/>
        <w:jc w:val="both"/>
      </w:pPr>
      <w:r>
        <w:rPr>
          <w:rFonts w:ascii="Times New Roman"/>
          <w:b w:val="false"/>
          <w:i w:val="false"/>
          <w:color w:val="000000"/>
          <w:sz w:val="28"/>
        </w:rPr>
        <w:t>
      жеңілдіктері бойынша Ұлы Отан соғысына қатысушыларға теңестірілген адамдарға, атап айтқанда:</w:t>
      </w:r>
    </w:p>
    <w:bookmarkEnd w:id="57"/>
    <w:bookmarkStart w:name="z71" w:id="58"/>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қызметшiлерге, сондай-ақ бұрынғы КСР Одағы iшкi iстер және мемлекеттiк қауiпсiздiк органдарының басшы және қатардағы құрамының адамдарына 100000 (жүз мың) теңге мөлшерінде;</w:t>
      </w:r>
    </w:p>
    <w:bookmarkEnd w:id="58"/>
    <w:bookmarkStart w:name="z72" w:id="59"/>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100000 (жүз мың) теңге мөлшерінде;</w:t>
      </w:r>
    </w:p>
    <w:bookmarkEnd w:id="59"/>
    <w:bookmarkStart w:name="z73" w:id="60"/>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100000 (жүз мың) теңге мөлшерінде;</w:t>
      </w:r>
    </w:p>
    <w:bookmarkEnd w:id="60"/>
    <w:bookmarkStart w:name="z74" w:id="61"/>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100000 (жүз мың) теңге мөлшерінде;</w:t>
      </w:r>
    </w:p>
    <w:bookmarkEnd w:id="61"/>
    <w:bookmarkStart w:name="z75" w:id="62"/>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қызметкерлерiне, сондай-ақ Ұлы Отан соғысының бас кезiнде басқа мемлекеттердiң порттарында еріксіз ұсталған көлiк флоты кемелерi экипаждарының мүшелеріне 100000 (жүз мың) теңге мөлшерінде;</w:t>
      </w:r>
    </w:p>
    <w:bookmarkEnd w:id="62"/>
    <w:bookmarkStart w:name="z76" w:id="63"/>
    <w:p>
      <w:pPr>
        <w:spacing w:after="0"/>
        <w:ind w:left="0"/>
        <w:jc w:val="both"/>
      </w:pPr>
      <w:r>
        <w:rPr>
          <w:rFonts w:ascii="Times New Roman"/>
          <w:b w:val="false"/>
          <w:i w:val="false"/>
          <w:color w:val="000000"/>
          <w:sz w:val="28"/>
        </w:rPr>
        <w:t>
      бұрынғы КСР Одағын қорғау кезінде жаралануы, контузия алуы, мертігуі салдарынан немесе майданда болуына байланысты ауруға шалдығуы салдарынан мүгедектік белгіленген әскери қызметшілерге 100000 (жүз мың) теңге мөлшерінде;</w:t>
      </w:r>
    </w:p>
    <w:bookmarkEnd w:id="63"/>
    <w:bookmarkStart w:name="z77" w:id="64"/>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құрамындағы адамдарға 100000 (жүз мың) теңге мөлшерінде;</w:t>
      </w:r>
    </w:p>
    <w:bookmarkEnd w:id="64"/>
    <w:bookmarkStart w:name="z78" w:id="65"/>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100000 (жүз мың) теңге мөлшерінде;</w:t>
      </w:r>
    </w:p>
    <w:bookmarkEnd w:id="65"/>
    <w:bookmarkStart w:name="z79" w:id="66"/>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60000 (алпыс мың) теңге мөлшерінде;</w:t>
      </w:r>
    </w:p>
    <w:bookmarkEnd w:id="66"/>
    <w:bookmarkStart w:name="z80" w:id="67"/>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мүгедектік белгіленген адамдарға 60000 (алпыс мың) теңге мөлшерінде;</w:t>
      </w:r>
    </w:p>
    <w:bookmarkEnd w:id="67"/>
    <w:bookmarkStart w:name="z81" w:id="68"/>
    <w:p>
      <w:pPr>
        <w:spacing w:after="0"/>
        <w:ind w:left="0"/>
        <w:jc w:val="both"/>
      </w:pPr>
      <w:r>
        <w:rPr>
          <w:rFonts w:ascii="Times New Roman"/>
          <w:b w:val="false"/>
          <w:i w:val="false"/>
          <w:color w:val="000000"/>
          <w:sz w:val="28"/>
        </w:rPr>
        <w:t>
      Ұлы Отан соғысында қаза тапқан (қайтыс болған, хабар-ошарсыз кеткен) жауынгерлердің ата-аналарына және екінші рет некеге тұрмаған жесірлеріне, екінші рет некеге тұрмаған зайыбына (жұбайына) 50000 (елу мың) теңге мөлшерінде;</w:t>
      </w:r>
    </w:p>
    <w:bookmarkEnd w:id="68"/>
    <w:bookmarkStart w:name="z82" w:id="69"/>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50000 (елу мың) теңге мөлшерінде;</w:t>
      </w:r>
    </w:p>
    <w:bookmarkEnd w:id="69"/>
    <w:bookmarkStart w:name="z83" w:id="70"/>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сондай-ақ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50000 (елу мың) теңге мөлшерінде;</w:t>
      </w:r>
    </w:p>
    <w:bookmarkEnd w:id="70"/>
    <w:bookmarkStart w:name="z84" w:id="71"/>
    <w:p>
      <w:pPr>
        <w:spacing w:after="0"/>
        <w:ind w:left="0"/>
        <w:jc w:val="both"/>
      </w:pPr>
      <w:r>
        <w:rPr>
          <w:rFonts w:ascii="Times New Roman"/>
          <w:b w:val="false"/>
          <w:i w:val="false"/>
          <w:color w:val="000000"/>
          <w:sz w:val="28"/>
        </w:rPr>
        <w:t xml:space="preserve">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Заңның </w:t>
      </w:r>
      <w:r>
        <w:rPr>
          <w:rFonts w:ascii="Times New Roman"/>
          <w:b w:val="false"/>
          <w:i w:val="false"/>
          <w:color w:val="000000"/>
          <w:sz w:val="28"/>
        </w:rPr>
        <w:t>4</w:t>
      </w:r>
      <w:r>
        <w:rPr>
          <w:rFonts w:ascii="Times New Roman"/>
          <w:b w:val="false"/>
          <w:i w:val="false"/>
          <w:color w:val="000000"/>
          <w:sz w:val="28"/>
        </w:rPr>
        <w:t xml:space="preserve"> - </w:t>
      </w:r>
      <w:r>
        <w:rPr>
          <w:rFonts w:ascii="Times New Roman"/>
          <w:b w:val="false"/>
          <w:i w:val="false"/>
          <w:color w:val="000000"/>
          <w:sz w:val="28"/>
        </w:rPr>
        <w:t>6 -баптарында</w:t>
      </w:r>
      <w:r>
        <w:rPr>
          <w:rFonts w:ascii="Times New Roman"/>
          <w:b w:val="false"/>
          <w:i w:val="false"/>
          <w:color w:val="000000"/>
          <w:sz w:val="28"/>
        </w:rPr>
        <w:t xml:space="preserve"> аталған адамдардың отбасыларына 50000 (елу мың) теңге мөлшерінде;</w:t>
      </w:r>
    </w:p>
    <w:bookmarkEnd w:id="71"/>
    <w:bookmarkStart w:name="z85" w:id="72"/>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отбасыларына, Ленинград қаласының госпитальдары мен ауруханаларының қаза тапқан жұмыскерлерінiң отбасыларына 50000 (елу мың) теңге мөлшерінде;</w:t>
      </w:r>
    </w:p>
    <w:bookmarkEnd w:id="72"/>
    <w:bookmarkStart w:name="z86" w:id="73"/>
    <w:p>
      <w:pPr>
        <w:spacing w:after="0"/>
        <w:ind w:left="0"/>
        <w:jc w:val="both"/>
      </w:pPr>
      <w:r>
        <w:rPr>
          <w:rFonts w:ascii="Times New Roman"/>
          <w:b w:val="false"/>
          <w:i w:val="false"/>
          <w:color w:val="000000"/>
          <w:sz w:val="28"/>
        </w:rPr>
        <w:t>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 50000 (елу мың) теңге мөлшерінде;</w:t>
      </w:r>
    </w:p>
    <w:bookmarkEnd w:id="73"/>
    <w:bookmarkStart w:name="z87" w:id="74"/>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50000 (елу мың) теңге мөлшерінде;</w:t>
      </w:r>
    </w:p>
    <w:bookmarkEnd w:id="74"/>
    <w:bookmarkStart w:name="z88" w:id="75"/>
    <w:p>
      <w:pPr>
        <w:spacing w:after="0"/>
        <w:ind w:left="0"/>
        <w:jc w:val="both"/>
      </w:pPr>
      <w:r>
        <w:rPr>
          <w:rFonts w:ascii="Times New Roman"/>
          <w:b w:val="false"/>
          <w:i w:val="false"/>
          <w:color w:val="000000"/>
          <w:sz w:val="28"/>
        </w:rPr>
        <w:t>
      келесі санаттағы адамдарға 5 айлық есептік көрсеткіш мөлшерінде:</w:t>
      </w:r>
    </w:p>
    <w:bookmarkEnd w:id="75"/>
    <w:bookmarkStart w:name="z89" w:id="76"/>
    <w:p>
      <w:pPr>
        <w:spacing w:after="0"/>
        <w:ind w:left="0"/>
        <w:jc w:val="both"/>
      </w:pPr>
      <w:r>
        <w:rPr>
          <w:rFonts w:ascii="Times New Roman"/>
          <w:b w:val="false"/>
          <w:i w:val="false"/>
          <w:color w:val="000000"/>
          <w:sz w:val="28"/>
        </w:rPr>
        <w:t>
      Социалистік Еңбек Ерлеріне, үш дәрежелі Еңбек Даңқы орденінің иегерлеріне;</w:t>
      </w:r>
    </w:p>
    <w:bookmarkEnd w:id="76"/>
    <w:bookmarkStart w:name="z90" w:id="77"/>
    <w:p>
      <w:pPr>
        <w:spacing w:after="0"/>
        <w:ind w:left="0"/>
        <w:jc w:val="both"/>
      </w:pPr>
      <w:r>
        <w:rPr>
          <w:rFonts w:ascii="Times New Roman"/>
          <w:b w:val="false"/>
          <w:i w:val="false"/>
          <w:color w:val="000000"/>
          <w:sz w:val="28"/>
        </w:rPr>
        <w:t>
      "Қазақстанның Еңбек Ері", "Халық қаһарманы" атақтарына ие болған адамдарға;</w:t>
      </w:r>
    </w:p>
    <w:bookmarkEnd w:id="77"/>
    <w:bookmarkStart w:name="z91" w:id="78"/>
    <w:p>
      <w:pPr>
        <w:spacing w:after="0"/>
        <w:ind w:left="0"/>
        <w:jc w:val="both"/>
      </w:pPr>
      <w:r>
        <w:rPr>
          <w:rFonts w:ascii="Times New Roman"/>
          <w:b w:val="false"/>
          <w:i w:val="false"/>
          <w:color w:val="000000"/>
          <w:sz w:val="28"/>
        </w:rPr>
        <w:t>
      5) 29 тамыз - Семей ядролық сынақ полигонының жабылған күні:</w:t>
      </w:r>
    </w:p>
    <w:bookmarkEnd w:id="78"/>
    <w:bookmarkStart w:name="z92" w:id="79"/>
    <w:p>
      <w:pPr>
        <w:spacing w:after="0"/>
        <w:ind w:left="0"/>
        <w:jc w:val="both"/>
      </w:pPr>
      <w:r>
        <w:rPr>
          <w:rFonts w:ascii="Times New Roman"/>
          <w:b w:val="false"/>
          <w:i w:val="false"/>
          <w:color w:val="000000"/>
          <w:sz w:val="28"/>
        </w:rPr>
        <w:t>
      азаматтық немесе әскери мақсаттағы объектiлердегi радиациялық апаттар мен авариялардың салдарларын жоюға қатысқан, сондай-ақ ядролық сынақтарға тiкелей қатысқан адамдарға 100000 (жүз мың) теңге мөлшерінде;</w:t>
      </w:r>
    </w:p>
    <w:bookmarkEnd w:id="79"/>
    <w:bookmarkStart w:name="z93" w:id="80"/>
    <w:p>
      <w:pPr>
        <w:spacing w:after="0"/>
        <w:ind w:left="0"/>
        <w:jc w:val="both"/>
      </w:pPr>
      <w:r>
        <w:rPr>
          <w:rFonts w:ascii="Times New Roman"/>
          <w:b w:val="false"/>
          <w:i w:val="false"/>
          <w:color w:val="000000"/>
          <w:sz w:val="28"/>
        </w:rPr>
        <w:t>
      азаматтық немесе әскери мақсаттағы объектілердегі радиациялық апаттар мен авариялардың, ядролық сынақтардың салдарынан мүгедектік белгіленген адамдарға және мүгедектігі ата-анасының бірінің радиациялық сәуле алуымен генетикалық байланысты олардың балаларына 100000 (жүз мың) теңге мөлшерінде;</w:t>
      </w:r>
    </w:p>
    <w:bookmarkEnd w:id="80"/>
    <w:bookmarkStart w:name="z94" w:id="81"/>
    <w:p>
      <w:pPr>
        <w:spacing w:after="0"/>
        <w:ind w:left="0"/>
        <w:jc w:val="both"/>
      </w:pPr>
      <w:r>
        <w:rPr>
          <w:rFonts w:ascii="Times New Roman"/>
          <w:b w:val="false"/>
          <w:i w:val="false"/>
          <w:color w:val="000000"/>
          <w:sz w:val="28"/>
        </w:rPr>
        <w:t>
      азаматтық немесе әскери мақсаттағы объектілердегі радиациялық апаттар мен авариялардың салдарларын жою кезінде қаза тапқан адамдардың отбасыларына 100000 (жүз мың) теңге мөлшерінде;</w:t>
      </w:r>
    </w:p>
    <w:bookmarkEnd w:id="81"/>
    <w:bookmarkStart w:name="z95" w:id="82"/>
    <w:p>
      <w:pPr>
        <w:spacing w:after="0"/>
        <w:ind w:left="0"/>
        <w:jc w:val="both"/>
      </w:pPr>
      <w:r>
        <w:rPr>
          <w:rFonts w:ascii="Times New Roman"/>
          <w:b w:val="false"/>
          <w:i w:val="false"/>
          <w:color w:val="000000"/>
          <w:sz w:val="28"/>
        </w:rPr>
        <w:t>
      сәуле ауруының салдарынан қайтыс болғандардың немесе мүгедектігі бар адамдардың, сондай-ақ қайтыс болуы белгіленген тәртіппен азаматтық немесе әскери мақсаттағы объектілердегі радиациялық апаттар мен авариялардың және ядролық сынақтардың әсеріне байланысты болған азаматтардың отбасыларына 100000 (жүз мың) теңге мөлшерінде.</w:t>
      </w:r>
    </w:p>
    <w:bookmarkEnd w:id="82"/>
    <w:bookmarkStart w:name="z96" w:id="83"/>
    <w:p>
      <w:pPr>
        <w:spacing w:after="0"/>
        <w:ind w:left="0"/>
        <w:jc w:val="both"/>
      </w:pPr>
      <w:r>
        <w:rPr>
          <w:rFonts w:ascii="Times New Roman"/>
          <w:b w:val="false"/>
          <w:i w:val="false"/>
          <w:color w:val="000000"/>
          <w:sz w:val="28"/>
        </w:rPr>
        <w:t>
      6. Әлеуметтік көмек мұқтаж азаматтардың келесі санаттарына көрсетіледі:</w:t>
      </w:r>
    </w:p>
    <w:bookmarkEnd w:id="83"/>
    <w:bookmarkStart w:name="z11" w:id="84"/>
    <w:p>
      <w:pPr>
        <w:spacing w:after="0"/>
        <w:ind w:left="0"/>
        <w:jc w:val="both"/>
      </w:pPr>
      <w:r>
        <w:rPr>
          <w:rFonts w:ascii="Times New Roman"/>
          <w:b w:val="false"/>
          <w:i w:val="false"/>
          <w:color w:val="000000"/>
          <w:sz w:val="28"/>
        </w:rPr>
        <w:t>
      1) Ұлы Отан соғысының ардагерлеріне, тұрмыстық қажеттіліктеріне, табыстарын есепке алмай, ай сайын, 10 айлық есептік көрсеткіш мөлшерінде;</w:t>
      </w:r>
    </w:p>
    <w:bookmarkEnd w:id="84"/>
    <w:bookmarkStart w:name="z12" w:id="85"/>
    <w:p>
      <w:pPr>
        <w:spacing w:after="0"/>
        <w:ind w:left="0"/>
        <w:jc w:val="both"/>
      </w:pPr>
      <w:r>
        <w:rPr>
          <w:rFonts w:ascii="Times New Roman"/>
          <w:b w:val="false"/>
          <w:i w:val="false"/>
          <w:color w:val="000000"/>
          <w:sz w:val="28"/>
        </w:rPr>
        <w:t xml:space="preserve">
      2) ардагерлерге және Заңның </w:t>
      </w:r>
      <w:r>
        <w:rPr>
          <w:rFonts w:ascii="Times New Roman"/>
          <w:b w:val="false"/>
          <w:i w:val="false"/>
          <w:color w:val="000000"/>
          <w:sz w:val="28"/>
        </w:rPr>
        <w:t>8-бабының</w:t>
      </w:r>
      <w:r>
        <w:rPr>
          <w:rFonts w:ascii="Times New Roman"/>
          <w:b w:val="false"/>
          <w:i w:val="false"/>
          <w:color w:val="000000"/>
          <w:sz w:val="28"/>
        </w:rPr>
        <w:t xml:space="preserve"> бірінші бөлігінің 4) және 5) тармақшаларында көрсетілген тұлғаларды қоспағанда,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8-баптарында</w:t>
      </w:r>
      <w:r>
        <w:rPr>
          <w:rFonts w:ascii="Times New Roman"/>
          <w:b w:val="false"/>
          <w:i w:val="false"/>
          <w:color w:val="000000"/>
          <w:sz w:val="28"/>
        </w:rPr>
        <w:t xml:space="preserve"> көрсетілген басқа да адамдарға, ақшалай көмек түрінде, табыстарын есепке алмай, ай сайын, 3 айлық есептік көрсеткіш мөлшерінде;</w:t>
      </w:r>
    </w:p>
    <w:bookmarkEnd w:id="85"/>
    <w:bookmarkStart w:name="z13" w:id="86"/>
    <w:p>
      <w:pPr>
        <w:spacing w:after="0"/>
        <w:ind w:left="0"/>
        <w:jc w:val="both"/>
      </w:pPr>
      <w:r>
        <w:rPr>
          <w:rFonts w:ascii="Times New Roman"/>
          <w:b w:val="false"/>
          <w:i w:val="false"/>
          <w:color w:val="000000"/>
          <w:sz w:val="28"/>
        </w:rPr>
        <w:t>
      3) диспансерлік есепте тұрған адамның иммун тапшылығы вирусын жұқтырған балалардың ата-аналарына немесе өзге де заңды өкілдеріне, табыстарын есепке алмай, ай сайын, екі еселік ең төмен күнкөріс деңгейі мөлшерінде;</w:t>
      </w:r>
    </w:p>
    <w:bookmarkEnd w:id="86"/>
    <w:p>
      <w:pPr>
        <w:spacing w:after="0"/>
        <w:ind w:left="0"/>
        <w:jc w:val="both"/>
      </w:pPr>
      <w:r>
        <w:rPr>
          <w:rFonts w:ascii="Times New Roman"/>
          <w:b w:val="false"/>
          <w:i w:val="false"/>
          <w:color w:val="000000"/>
          <w:sz w:val="28"/>
        </w:rPr>
        <w:t>
      4) туберкулез ауруынан зардап шеккен және амбулаториялық емдеудегі адамдарға, табыстарын есепке алмай, ай сайын, 10 айлық есептік көрсеткіш мөлшерінде;</w:t>
      </w:r>
    </w:p>
    <w:p>
      <w:pPr>
        <w:spacing w:after="0"/>
        <w:ind w:left="0"/>
        <w:jc w:val="both"/>
      </w:pPr>
      <w:r>
        <w:rPr>
          <w:rFonts w:ascii="Times New Roman"/>
          <w:b w:val="false"/>
          <w:i w:val="false"/>
          <w:color w:val="000000"/>
          <w:sz w:val="28"/>
        </w:rPr>
        <w:t>
      5) мүгедектігі бар адамдарға, ақшалай көмек түрінде, жедел емделуге, табыстарын есепке алмай, бір рет, 50 айлық есептік көрсеткіштен артық емес мөлшерінде;</w:t>
      </w:r>
    </w:p>
    <w:p>
      <w:pPr>
        <w:spacing w:after="0"/>
        <w:ind w:left="0"/>
        <w:jc w:val="both"/>
      </w:pPr>
      <w:r>
        <w:rPr>
          <w:rFonts w:ascii="Times New Roman"/>
          <w:b w:val="false"/>
          <w:i w:val="false"/>
          <w:color w:val="000000"/>
          <w:sz w:val="28"/>
        </w:rPr>
        <w:t>
      6) мүгедектігі бар адамдарға, ақшалай көмек түрінде, дәрілік заттарды сатып алуға байланысты шығындарын өтеу үшін, табыстарын есепке алмай, жылына 1 рет, нақты шығындар мөлшерінде, 30 айлық есептік көрсеткіштен артық емес;</w:t>
      </w:r>
    </w:p>
    <w:p>
      <w:pPr>
        <w:spacing w:after="0"/>
        <w:ind w:left="0"/>
        <w:jc w:val="both"/>
      </w:pPr>
      <w:r>
        <w:rPr>
          <w:rFonts w:ascii="Times New Roman"/>
          <w:b w:val="false"/>
          <w:i w:val="false"/>
          <w:color w:val="000000"/>
          <w:sz w:val="28"/>
        </w:rPr>
        <w:t>
      7) бұрын техникалық, кәсіптік, орта білімнен кейінгі немесе жоғары білім алу үшін әлеуметтік көмек алған адамдарға, ақшалай көмек түрінде, оқуын аяқтау үшін,табыстарын есепке алмай,жарты жылда бір рет, оқудың нақты құны мөлшерінде, оқу жылы ішінде екі бөлікпен аударылатын, бірақ 400 айлық есептік көрсеткіштен артық емес мөлшерінде;</w:t>
      </w:r>
    </w:p>
    <w:p>
      <w:pPr>
        <w:spacing w:after="0"/>
        <w:ind w:left="0"/>
        <w:jc w:val="both"/>
      </w:pPr>
      <w:r>
        <w:rPr>
          <w:rFonts w:ascii="Times New Roman"/>
          <w:b w:val="false"/>
          <w:i w:val="false"/>
          <w:color w:val="000000"/>
          <w:sz w:val="28"/>
        </w:rPr>
        <w:t>
      8) дүлей апат немесе өрт салдарынан азаматқа (отбасына) не оның мүлкіне залал келтіруіне байланысты, табыстарын есепке алмай, бір рет, 100 айлық есептік көрсеткіш мөлшерінде;</w:t>
      </w:r>
    </w:p>
    <w:p>
      <w:pPr>
        <w:spacing w:after="0"/>
        <w:ind w:left="0"/>
        <w:jc w:val="both"/>
      </w:pPr>
      <w:r>
        <w:rPr>
          <w:rFonts w:ascii="Times New Roman"/>
          <w:b w:val="false"/>
          <w:i w:val="false"/>
          <w:color w:val="000000"/>
          <w:sz w:val="28"/>
        </w:rPr>
        <w:t>
      9) өрт салдарын жою кезінде азаматқа (отбасына) не оның мүлкіне залал келтіруіне байланысты, бір рет, 50 айлық есептік көрсеткіш мөлшерінде;</w:t>
      </w:r>
    </w:p>
    <w:p>
      <w:pPr>
        <w:spacing w:after="0"/>
        <w:ind w:left="0"/>
        <w:jc w:val="both"/>
      </w:pPr>
      <w:r>
        <w:rPr>
          <w:rFonts w:ascii="Times New Roman"/>
          <w:b w:val="false"/>
          <w:i w:val="false"/>
          <w:color w:val="000000"/>
          <w:sz w:val="28"/>
        </w:rPr>
        <w:t>
      10) бас бостандығынан айыру орындарынан босатылған, пробация қызметінің есебінде болатын адамдарға, табыстарын есепке алмай, бір рет, 10 айлық есептік көрсеткіш мөлшерінде;</w:t>
      </w:r>
    </w:p>
    <w:p>
      <w:pPr>
        <w:spacing w:after="0"/>
        <w:ind w:left="0"/>
        <w:jc w:val="both"/>
      </w:pPr>
      <w:r>
        <w:rPr>
          <w:rFonts w:ascii="Times New Roman"/>
          <w:b w:val="false"/>
          <w:i w:val="false"/>
          <w:color w:val="000000"/>
          <w:sz w:val="28"/>
        </w:rPr>
        <w:t>
      11) өтініш берген тоқсанның алдындағы тоқсанда ең төмен күнкөріс деңгейі шамасынан төмен жан басына шаққандағы орташа табысы бар отбасылардың адамдарына, тұрмыстық қажеттіліктеріне, жылына 1 рет, 10 айлық есептік көрсеткіш мөлшерінде;</w:t>
      </w:r>
    </w:p>
    <w:p>
      <w:pPr>
        <w:spacing w:after="0"/>
        <w:ind w:left="0"/>
        <w:jc w:val="both"/>
      </w:pPr>
      <w:r>
        <w:rPr>
          <w:rFonts w:ascii="Times New Roman"/>
          <w:b w:val="false"/>
          <w:i w:val="false"/>
          <w:color w:val="000000"/>
          <w:sz w:val="28"/>
        </w:rPr>
        <w:t>
      12) мүгедектігі бар адамды абилитациялаудың және оңалтудың жеке бағдарламасына сәйкес әлеуметтік қызметтер порталы арқылы санаторийлік-курорттық емделуді ұсынатын ұйымдарға бірінші топтағы мүгедектігі бар адамдарға оларды санаторийлік-курорттық емделуге алып жүретін адамдардың шығындарын өтеуге, бірақ бір алып жүретін адамнан артық емес, табыстарын есепке алмай, жылына 1 рет, емдеу рәсімдерін қоспағанда, тұру және тамақтану үшін нақты шығындар мөлшерінде, бірақ уәкілетті мемлекеттік орган тиісті қаржы жылына айқындайтын, мүгедектігі бар адамдардың оларды әлеуметтік қызметтер порталы арқылы жүзеге асыру барысында санаторийлік-курорттық емделу құнын өтеу ретінде ұсынылатын кепілдік берілген соманың жетпіс пайызынан артық емес;</w:t>
      </w:r>
    </w:p>
    <w:p>
      <w:pPr>
        <w:spacing w:after="0"/>
        <w:ind w:left="0"/>
        <w:jc w:val="both"/>
      </w:pPr>
      <w:r>
        <w:rPr>
          <w:rFonts w:ascii="Times New Roman"/>
          <w:b w:val="false"/>
          <w:i w:val="false"/>
          <w:color w:val="000000"/>
          <w:sz w:val="28"/>
        </w:rPr>
        <w:t xml:space="preserve">
      13) Ұлы Отан соғысының ардагерлеріне,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6-баптарында</w:t>
      </w:r>
      <w:r>
        <w:rPr>
          <w:rFonts w:ascii="Times New Roman"/>
          <w:b w:val="false"/>
          <w:i w:val="false"/>
          <w:color w:val="000000"/>
          <w:sz w:val="28"/>
        </w:rPr>
        <w:t xml:space="preserve">, </w:t>
      </w:r>
      <w:r>
        <w:rPr>
          <w:rFonts w:ascii="Times New Roman"/>
          <w:b w:val="false"/>
          <w:i w:val="false"/>
          <w:color w:val="000000"/>
          <w:sz w:val="28"/>
        </w:rPr>
        <w:t>7-бабының</w:t>
      </w:r>
      <w:r>
        <w:rPr>
          <w:rFonts w:ascii="Times New Roman"/>
          <w:b w:val="false"/>
          <w:i w:val="false"/>
          <w:color w:val="000000"/>
          <w:sz w:val="28"/>
        </w:rPr>
        <w:t xml:space="preserve"> 1) - 4) тармақшаларында көрсетілген ардагерлерге санаторийлік-курорттық емделуге жолдаманың нақты құнын өтеуге, Қазақстан Республикасының шегінде, табыстарын есепке алмай, жылына 1 рет, бірақ уәкілетті мемлекеттік орган тиісті қаржы жылына айқындайтын, мүгедектігі бар адамдардың оларды әлеуметтік қызметтер порталы арқылы жүзеге асыру барысында санаторийлік-курорттық емделу құнын өтеу ретінде ұсынылатын кепілдік берілген сомадан артық емес.</w:t>
      </w:r>
    </w:p>
    <w:p>
      <w:pPr>
        <w:spacing w:after="0"/>
        <w:ind w:left="0"/>
        <w:jc w:val="both"/>
      </w:pPr>
      <w:r>
        <w:rPr>
          <w:rFonts w:ascii="Times New Roman"/>
          <w:b w:val="false"/>
          <w:i w:val="false"/>
          <w:color w:val="000000"/>
          <w:sz w:val="28"/>
        </w:rPr>
        <w:t xml:space="preserve">
      Санаторийлік-курорттық емделуге жолдама құнын өтеу Қостанай облыстық мәслихатының 2020 жылғы 11 маусымдағы </w:t>
      </w:r>
      <w:r>
        <w:rPr>
          <w:rFonts w:ascii="Times New Roman"/>
          <w:b w:val="false"/>
          <w:i w:val="false"/>
          <w:color w:val="000000"/>
          <w:sz w:val="28"/>
        </w:rPr>
        <w:t>№ 510</w:t>
      </w:r>
      <w:r>
        <w:rPr>
          <w:rFonts w:ascii="Times New Roman"/>
          <w:b w:val="false"/>
          <w:i w:val="false"/>
          <w:color w:val="000000"/>
          <w:sz w:val="28"/>
        </w:rPr>
        <w:t xml:space="preserve"> "Азаматтардың жекелеген санаттарын әлеуметтік қолдау бойынша қосымша шара туралы" (Нормативтік құқықтық актілерді мемлекеттік тіркеу тізілімінде № 9264 болып тіркелген) шешімімен белгіленген заттай нысаннан жазбаша бас тартылған жағдайда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6-тармақ жаңа редакцияда - Қостанай облысы Қарабалық ауданы мәслихатының 17.04.2026 </w:t>
      </w:r>
      <w:r>
        <w:rPr>
          <w:rFonts w:ascii="Times New Roman"/>
          <w:b w:val="false"/>
          <w:i w:val="false"/>
          <w:color w:val="000000"/>
          <w:sz w:val="28"/>
        </w:rPr>
        <w:t>№ 257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17" w:id="87"/>
    <w:p>
      <w:pPr>
        <w:spacing w:after="0"/>
        <w:ind w:left="0"/>
        <w:jc w:val="both"/>
      </w:pPr>
      <w:r>
        <w:rPr>
          <w:rFonts w:ascii="Times New Roman"/>
          <w:b w:val="false"/>
          <w:i w:val="false"/>
          <w:color w:val="000000"/>
          <w:sz w:val="28"/>
        </w:rPr>
        <w:t>
      7. Азаматтарды мұқтаждар санатына жатқызу үшін:</w:t>
      </w:r>
    </w:p>
    <w:bookmarkEnd w:id="87"/>
    <w:bookmarkStart w:name="z118" w:id="88"/>
    <w:p>
      <w:pPr>
        <w:spacing w:after="0"/>
        <w:ind w:left="0"/>
        <w:jc w:val="both"/>
      </w:pPr>
      <w:r>
        <w:rPr>
          <w:rFonts w:ascii="Times New Roman"/>
          <w:b w:val="false"/>
          <w:i w:val="false"/>
          <w:color w:val="000000"/>
          <w:sz w:val="28"/>
        </w:rPr>
        <w:t>
      1) дүлей апат салдарынан азаматқа (отбасына) не оның мүлкіне зиян келуі;</w:t>
      </w:r>
    </w:p>
    <w:bookmarkEnd w:id="88"/>
    <w:bookmarkStart w:name="z119" w:id="89"/>
    <w:p>
      <w:pPr>
        <w:spacing w:after="0"/>
        <w:ind w:left="0"/>
        <w:jc w:val="both"/>
      </w:pPr>
      <w:r>
        <w:rPr>
          <w:rFonts w:ascii="Times New Roman"/>
          <w:b w:val="false"/>
          <w:i w:val="false"/>
          <w:color w:val="000000"/>
          <w:sz w:val="28"/>
        </w:rPr>
        <w:t>
      2) өрт салдарынан азаматқа (отбасына) не оның мүлкіне зиян келуі;</w:t>
      </w:r>
    </w:p>
    <w:bookmarkEnd w:id="89"/>
    <w:bookmarkStart w:name="z120" w:id="90"/>
    <w:p>
      <w:pPr>
        <w:spacing w:after="0"/>
        <w:ind w:left="0"/>
        <w:jc w:val="both"/>
      </w:pPr>
      <w:r>
        <w:rPr>
          <w:rFonts w:ascii="Times New Roman"/>
          <w:b w:val="false"/>
          <w:i w:val="false"/>
          <w:color w:val="000000"/>
          <w:sz w:val="28"/>
        </w:rPr>
        <w:t>
      3) әлеуметтік маңызы бар аурудың болуы;</w:t>
      </w:r>
    </w:p>
    <w:bookmarkEnd w:id="90"/>
    <w:bookmarkStart w:name="z121" w:id="91"/>
    <w:p>
      <w:pPr>
        <w:spacing w:after="0"/>
        <w:ind w:left="0"/>
        <w:jc w:val="both"/>
      </w:pPr>
      <w:r>
        <w:rPr>
          <w:rFonts w:ascii="Times New Roman"/>
          <w:b w:val="false"/>
          <w:i w:val="false"/>
          <w:color w:val="000000"/>
          <w:sz w:val="28"/>
        </w:rPr>
        <w:t>
      4) жергілікті өкілді органдар ең төмен күнкөріс деңгейіне еселік қатынаста белгілеген шектен аспайтын жан басына шаққандағы орташа табыстың болуы;</w:t>
      </w:r>
    </w:p>
    <w:bookmarkEnd w:id="91"/>
    <w:bookmarkStart w:name="z122" w:id="92"/>
    <w:p>
      <w:pPr>
        <w:spacing w:after="0"/>
        <w:ind w:left="0"/>
        <w:jc w:val="both"/>
      </w:pPr>
      <w:r>
        <w:rPr>
          <w:rFonts w:ascii="Times New Roman"/>
          <w:b w:val="false"/>
          <w:i w:val="false"/>
          <w:color w:val="000000"/>
          <w:sz w:val="28"/>
        </w:rPr>
        <w:t>
      5) жетімдік, ата-ана қамқорлығының болмауы;</w:t>
      </w:r>
    </w:p>
    <w:bookmarkEnd w:id="92"/>
    <w:bookmarkStart w:name="z123" w:id="93"/>
    <w:p>
      <w:pPr>
        <w:spacing w:after="0"/>
        <w:ind w:left="0"/>
        <w:jc w:val="both"/>
      </w:pPr>
      <w:r>
        <w:rPr>
          <w:rFonts w:ascii="Times New Roman"/>
          <w:b w:val="false"/>
          <w:i w:val="false"/>
          <w:color w:val="000000"/>
          <w:sz w:val="28"/>
        </w:rPr>
        <w:t>
      6) жасының егде тартуына байланысты өзіне-өзі күтім жасай алмауы;</w:t>
      </w:r>
    </w:p>
    <w:bookmarkEnd w:id="93"/>
    <w:bookmarkStart w:name="z124" w:id="94"/>
    <w:p>
      <w:pPr>
        <w:spacing w:after="0"/>
        <w:ind w:left="0"/>
        <w:jc w:val="both"/>
      </w:pPr>
      <w:r>
        <w:rPr>
          <w:rFonts w:ascii="Times New Roman"/>
          <w:b w:val="false"/>
          <w:i w:val="false"/>
          <w:color w:val="000000"/>
          <w:sz w:val="28"/>
        </w:rPr>
        <w:t>
      7) бас бостандығынан айыру орындарынан босатылуы, пробация қызметінің есебінде болуы негіз болып табылады.</w:t>
      </w:r>
    </w:p>
    <w:bookmarkEnd w:id="94"/>
    <w:bookmarkStart w:name="z125" w:id="95"/>
    <w:p>
      <w:pPr>
        <w:spacing w:after="0"/>
        <w:ind w:left="0"/>
        <w:jc w:val="both"/>
      </w:pPr>
      <w:r>
        <w:rPr>
          <w:rFonts w:ascii="Times New Roman"/>
          <w:b w:val="false"/>
          <w:i w:val="false"/>
          <w:color w:val="000000"/>
          <w:sz w:val="28"/>
        </w:rPr>
        <w:t>
      Дүлей апат немесе өрт салдарынан мүлкіне зиян келген болса, әлеуметтік көмек зиян келген мүлік орналасқан жер бойынша меншік иесінің тіркелген жеріне қарамастан көрсетіледі.</w:t>
      </w:r>
    </w:p>
    <w:bookmarkEnd w:id="95"/>
    <w:bookmarkStart w:name="z126" w:id="96"/>
    <w:p>
      <w:pPr>
        <w:spacing w:after="0"/>
        <w:ind w:left="0"/>
        <w:jc w:val="both"/>
      </w:pPr>
      <w:r>
        <w:rPr>
          <w:rFonts w:ascii="Times New Roman"/>
          <w:b w:val="false"/>
          <w:i w:val="false"/>
          <w:color w:val="000000"/>
          <w:sz w:val="28"/>
        </w:rPr>
        <w:t>
      8. Жан басына шаққандағы орташа табыстың шегі Қостанай облысы бойынша бір еселік ең төмен күнкөрiс деңгейi мөлшерінде белгіленеді.</w:t>
      </w:r>
    </w:p>
    <w:bookmarkEnd w:id="96"/>
    <w:bookmarkStart w:name="z127" w:id="97"/>
    <w:p>
      <w:pPr>
        <w:spacing w:after="0"/>
        <w:ind w:left="0"/>
        <w:jc w:val="both"/>
      </w:pPr>
      <w:r>
        <w:rPr>
          <w:rFonts w:ascii="Times New Roman"/>
          <w:b w:val="false"/>
          <w:i w:val="false"/>
          <w:color w:val="000000"/>
          <w:sz w:val="28"/>
        </w:rPr>
        <w:t>
      9. Оқуға төлеуге арналған әлеуметтік көмек бір білімді алу үшін көрсетіледі.</w:t>
      </w:r>
    </w:p>
    <w:bookmarkEnd w:id="97"/>
    <w:p>
      <w:pPr>
        <w:spacing w:after="0"/>
        <w:ind w:left="0"/>
        <w:jc w:val="both"/>
      </w:pPr>
      <w:r>
        <w:rPr>
          <w:rFonts w:ascii="Times New Roman"/>
          <w:b w:val="false"/>
          <w:i w:val="false"/>
          <w:color w:val="000000"/>
          <w:sz w:val="28"/>
        </w:rPr>
        <w:t xml:space="preserve">
      10. Осы Қағидалардың </w:t>
      </w:r>
      <w:r>
        <w:rPr>
          <w:rFonts w:ascii="Times New Roman"/>
          <w:b w:val="false"/>
          <w:i w:val="false"/>
          <w:color w:val="000000"/>
          <w:sz w:val="28"/>
        </w:rPr>
        <w:t>7-тармағының</w:t>
      </w:r>
      <w:r>
        <w:rPr>
          <w:rFonts w:ascii="Times New Roman"/>
          <w:b w:val="false"/>
          <w:i w:val="false"/>
          <w:color w:val="000000"/>
          <w:sz w:val="28"/>
        </w:rPr>
        <w:t xml:space="preserve"> 1), 2) және 7) тармақшаларымен көзделген әлеуметтік көмек көрсетілген оқиғалар басталған күннен бастап үш айдан кешіктірілмей көрсетіледі.</w:t>
      </w:r>
    </w:p>
    <w:p>
      <w:pPr>
        <w:spacing w:after="0"/>
        <w:ind w:left="0"/>
        <w:jc w:val="both"/>
      </w:pPr>
      <w:r>
        <w:rPr>
          <w:rFonts w:ascii="Times New Roman"/>
          <w:b w:val="false"/>
          <w:i w:val="false"/>
          <w:color w:val="000000"/>
          <w:sz w:val="28"/>
        </w:rPr>
        <w:t>
      11. Әрбір жекелеген жағдайда көрсетілетін әлеуметтік көмек мөлшерін арнайы комиссия айқындайды, ол оны әлеуметтік көмек көрсету қажеттігі туралы қорытындыда көрсетеді.</w:t>
      </w:r>
    </w:p>
    <w:p>
      <w:pPr>
        <w:spacing w:after="0"/>
        <w:ind w:left="0"/>
        <w:jc w:val="left"/>
      </w:pPr>
      <w:r>
        <w:rPr>
          <w:rFonts w:ascii="Times New Roman"/>
          <w:b/>
          <w:i w:val="false"/>
          <w:color w:val="000000"/>
        </w:rPr>
        <w:t xml:space="preserve"> 3. Әлеуметтік көмек көрсету тәртібі</w:t>
      </w:r>
    </w:p>
    <w:p>
      <w:pPr>
        <w:spacing w:after="0"/>
        <w:ind w:left="0"/>
        <w:jc w:val="both"/>
      </w:pPr>
      <w:r>
        <w:rPr>
          <w:rFonts w:ascii="Times New Roman"/>
          <w:b w:val="false"/>
          <w:i w:val="false"/>
          <w:color w:val="000000"/>
          <w:sz w:val="28"/>
        </w:rPr>
        <w:t>
      12. Мереке күндері мен атаулы күндерге орай әлеуметтік көмек алушылардан өтініштері талап етілмей көрсетіледі.</w:t>
      </w:r>
    </w:p>
    <w:p>
      <w:pPr>
        <w:spacing w:after="0"/>
        <w:ind w:left="0"/>
        <w:jc w:val="both"/>
      </w:pPr>
      <w:r>
        <w:rPr>
          <w:rFonts w:ascii="Times New Roman"/>
          <w:b w:val="false"/>
          <w:i w:val="false"/>
          <w:color w:val="000000"/>
          <w:sz w:val="28"/>
        </w:rPr>
        <w:t>
      Әлеуметтік көмекті алушылардың санаттарын жергілікті атқарушы орган айқындайды.</w:t>
      </w:r>
    </w:p>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p>
      <w:pPr>
        <w:spacing w:after="0"/>
        <w:ind w:left="0"/>
        <w:jc w:val="both"/>
      </w:pPr>
      <w:r>
        <w:rPr>
          <w:rFonts w:ascii="Times New Roman"/>
          <w:b w:val="false"/>
          <w:i w:val="false"/>
          <w:color w:val="000000"/>
          <w:sz w:val="28"/>
        </w:rPr>
        <w:t xml:space="preserve">
      13. Мұқтаж азаматтардың жекелеген санаттарына берілетін әлеуметтік көмекті алу үшін өтініш беруші өзінің немесе отбасының атынан (немесе Қазақстан Республикасы Азаматтық кодексінің </w:t>
      </w:r>
      <w:r>
        <w:rPr>
          <w:rFonts w:ascii="Times New Roman"/>
          <w:b w:val="false"/>
          <w:i w:val="false"/>
          <w:color w:val="000000"/>
          <w:sz w:val="28"/>
        </w:rPr>
        <w:t>167-бабына</w:t>
      </w:r>
      <w:r>
        <w:rPr>
          <w:rFonts w:ascii="Times New Roman"/>
          <w:b w:val="false"/>
          <w:i w:val="false"/>
          <w:color w:val="000000"/>
          <w:sz w:val="28"/>
        </w:rPr>
        <w:t xml:space="preserve"> сәйкес берілген сенімхат бойынша өкілі) жергілікті әлеуметтік көмек көрсету жөніндегі уәкілетті органға немесе кент, ауыл әкіміне немесе мемлекеттік корпорацияға Үлгілік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жазбаша өтінішпен немесе Үлгілік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порталға электрондық түрдегі өтінішпен жүгінеді.</w:t>
      </w:r>
    </w:p>
    <w:p>
      <w:pPr>
        <w:spacing w:after="0"/>
        <w:ind w:left="0"/>
        <w:jc w:val="both"/>
      </w:pPr>
      <w:r>
        <w:rPr>
          <w:rFonts w:ascii="Times New Roman"/>
          <w:b w:val="false"/>
          <w:i w:val="false"/>
          <w:color w:val="000000"/>
          <w:sz w:val="28"/>
        </w:rPr>
        <w:t xml:space="preserve">
      Жазбаша өтініш берген кезде құжаттарды қабылдайтын маман "электрондық үкімет" шлюзі арқылы мемлекеттік органдардың және (немесе) ұйымдардың тиісті ақпараттық жүйелеріне (бұдан әрі - АЖ) Үлгілік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нысанда сұрау салу қалыптастырады.</w:t>
      </w:r>
    </w:p>
    <w:p>
      <w:pPr>
        <w:spacing w:after="0"/>
        <w:ind w:left="0"/>
        <w:jc w:val="both"/>
      </w:pPr>
      <w:r>
        <w:rPr>
          <w:rFonts w:ascii="Times New Roman"/>
          <w:b w:val="false"/>
          <w:i w:val="false"/>
          <w:color w:val="000000"/>
          <w:sz w:val="28"/>
        </w:rPr>
        <w:t>
      АЖ-да мәліметтер сәйкес келмеген (болмаған) кезде өтініш беруші өтінішке мынадай құжаттарды қоса береді:</w:t>
      </w:r>
    </w:p>
    <w:p>
      <w:pPr>
        <w:spacing w:after="0"/>
        <w:ind w:left="0"/>
        <w:jc w:val="both"/>
      </w:pPr>
      <w:r>
        <w:rPr>
          <w:rFonts w:ascii="Times New Roman"/>
          <w:b w:val="false"/>
          <w:i w:val="false"/>
          <w:color w:val="000000"/>
          <w:sz w:val="28"/>
        </w:rPr>
        <w:t>
      1) жеке басын куәландыратын құжат не цифрлық құжаттар сервисінен алынған электрондық құжат (жеке басты сәйкестендіру үшін);</w:t>
      </w:r>
    </w:p>
    <w:p>
      <w:pPr>
        <w:spacing w:after="0"/>
        <w:ind w:left="0"/>
        <w:jc w:val="both"/>
      </w:pPr>
      <w:r>
        <w:rPr>
          <w:rFonts w:ascii="Times New Roman"/>
          <w:b w:val="false"/>
          <w:i w:val="false"/>
          <w:color w:val="000000"/>
          <w:sz w:val="28"/>
        </w:rPr>
        <w:t>
      2) адамның (отбасы мүшелерінің) табысы туралы мәліметтер (адамның (отбасы мүшелерінің) табысына қарамай тағайындалатын әлеуметтік көмекті алу үшін адамның (отбасы мүшелерінің) табысы туралы мәліметтер ұсынылмайды).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тармақшаларында көрсетілген адамдар, бірінші рет өтініш білдіргендер, өтініш берушінің әлеуметтік мәртебесін растайтын құжатты ұсынады.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тармақшасында көрсетілген адамдардың ата-анасы немесе заңды өкілі адамның иммун тапшылығы вирусымен ауыру фактісін растайтын құжатты ұсынады.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тармақшасында көрсетілген адамдар туберкулезбен ауыру фактісін және амбулаторлық емделуде екенін растайтын құжатты ұсынады.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тармақшасында көрсетілген адамдар медициналық ұйым берген қызмет көрсетуді (жедел емдеуді) растайтын құжаттарды ұсынады.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тармақшасында көрсетілген адамдар дәрігер растаған ағымдағы жылға рецептуралық бланкінің көшірмесін және кассалық және/немесе тауар чегін ұсынады.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тармақшасында көрсетілген адамдар оқу фактісін, оның құнын растайтын құжаттарды ұсынады.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тармақшаларында көрсетілген адамдар дүлей апат немесе өрт салдарынан азаматқа (отбасына) не оның мүлкіне зиян келуі фактісін растайтын құжатты ұсынады.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тармақшасында көрсетілген адамдар бас бостандығынан айыру орындарынан босатылуы, пробация қызметінің есебінде болуы фактісін растайтын құжаттарды ұсынады.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тармақшасында көрсетілген адамдар санаторийлік-курорттық емделуге ақы төленгенін растайтын құжаттарды, санаторийлік-курорттық ұйым бірінші топтағы мүгедектігі бар адамға және оны алып жүретін адамға берген орындалған жұмыстардың (көрсетілген қызметтердің) актісін ұсынады.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тармақшасында көрсетілген адамдар әлеуметтік мәртебесін, санаторийлік-курорттық емделуге ақы төленгенін растайтын құжаттарды, санаторийлік-курорттық ұйым берген орындалған жұмыстардың (көрсетілген қызметтердің) актісін ұсынады.</w:t>
      </w:r>
    </w:p>
    <w:p>
      <w:pPr>
        <w:spacing w:after="0"/>
        <w:ind w:left="0"/>
        <w:jc w:val="both"/>
      </w:pPr>
      <w:r>
        <w:rPr>
          <w:rFonts w:ascii="Times New Roman"/>
          <w:b w:val="false"/>
          <w:i w:val="false"/>
          <w:color w:val="000000"/>
          <w:sz w:val="28"/>
        </w:rPr>
        <w:t>
      Салыстырып тексеру үшін құжаттардың төлнұсқалары және көшірмелері ұсынылады. Салыстырып тексерілгеннен кейін құжаттардың төлнұсқалары өтініш берушіге қайтарылады.</w:t>
      </w:r>
    </w:p>
    <w:p>
      <w:pPr>
        <w:spacing w:after="0"/>
        <w:ind w:left="0"/>
        <w:jc w:val="both"/>
      </w:pPr>
      <w:r>
        <w:rPr>
          <w:rFonts w:ascii="Times New Roman"/>
          <w:b w:val="false"/>
          <w:i w:val="false"/>
          <w:color w:val="000000"/>
          <w:sz w:val="28"/>
        </w:rPr>
        <w:t xml:space="preserve">
      Өтініш беруші толық емес құжаттар топтамасын және (немесе) қолданылу мерзімі өткен құжаттарды ұсынған кезде Үлгілік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әлеуметтік көмек көрсетуге өтініш қабылдаудан бас тарту туралы қолхат беріледі.</w:t>
      </w:r>
    </w:p>
    <w:p>
      <w:pPr>
        <w:spacing w:after="0"/>
        <w:ind w:left="0"/>
        <w:jc w:val="both"/>
      </w:pPr>
      <w:r>
        <w:rPr>
          <w:rFonts w:ascii="Times New Roman"/>
          <w:b w:val="false"/>
          <w:i w:val="false"/>
          <w:color w:val="000000"/>
          <w:sz w:val="28"/>
        </w:rPr>
        <w:t>
      Өтініш беруші әлеуметтік көмекке портал арқылы электронды түрде жүгінген кезде мемлекеттік органдардың және (немесе) ұйымдардың АЖ-на қажетті мәліметтерді алу үшін өтініш берушінің өзі сұрау салады.</w:t>
      </w:r>
    </w:p>
    <w:p>
      <w:pPr>
        <w:spacing w:after="0"/>
        <w:ind w:left="0"/>
        <w:jc w:val="both"/>
      </w:pPr>
      <w:r>
        <w:rPr>
          <w:rFonts w:ascii="Times New Roman"/>
          <w:b w:val="false"/>
          <w:i w:val="false"/>
          <w:color w:val="000000"/>
          <w:sz w:val="28"/>
        </w:rPr>
        <w:t>
      Бұл ретте мемлекеттік органдардың және (немесе) ұйымдардың АЖ-нан келіп түскен электрондық өтініш пен мәліметтерді өтініш беруші өзінің ЭЦҚ-мен куәландырады.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Қостанай облысы Қарабалық ауданы мәслихатының 17.04.2026 </w:t>
      </w:r>
      <w:r>
        <w:rPr>
          <w:rFonts w:ascii="Times New Roman"/>
          <w:b w:val="false"/>
          <w:i w:val="false"/>
          <w:color w:val="000000"/>
          <w:sz w:val="28"/>
        </w:rPr>
        <w:t>№ 257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55" w:id="98"/>
    <w:p>
      <w:pPr>
        <w:spacing w:after="0"/>
        <w:ind w:left="0"/>
        <w:jc w:val="both"/>
      </w:pPr>
      <w:r>
        <w:rPr>
          <w:rFonts w:ascii="Times New Roman"/>
          <w:b w:val="false"/>
          <w:i w:val="false"/>
          <w:color w:val="000000"/>
          <w:sz w:val="28"/>
        </w:rPr>
        <w:t>
      14. Әлеуметтік көмек өтініш берген айдан бастап тағайындалады.</w:t>
      </w:r>
    </w:p>
    <w:bookmarkEnd w:id="98"/>
    <w:bookmarkStart w:name="z156" w:id="99"/>
    <w:p>
      <w:pPr>
        <w:spacing w:after="0"/>
        <w:ind w:left="0"/>
        <w:jc w:val="both"/>
      </w:pPr>
      <w:r>
        <w:rPr>
          <w:rFonts w:ascii="Times New Roman"/>
          <w:b w:val="false"/>
          <w:i w:val="false"/>
          <w:color w:val="000000"/>
          <w:sz w:val="28"/>
        </w:rPr>
        <w:t xml:space="preserve">
      Осы </w:t>
      </w:r>
      <w:r>
        <w:rPr>
          <w:rFonts w:ascii="Times New Roman"/>
          <w:b w:val="false"/>
          <w:i w:val="false"/>
          <w:color w:val="000000"/>
          <w:sz w:val="28"/>
        </w:rPr>
        <w:t>Қағидалар</w:t>
      </w:r>
      <w:r>
        <w:rPr>
          <w:rFonts w:ascii="Times New Roman"/>
          <w:b w:val="false"/>
          <w:i w:val="false"/>
          <w:color w:val="000000"/>
          <w:sz w:val="28"/>
        </w:rPr>
        <w:t xml:space="preserve"> қолданысқа енгізілгенге дейін ай сайынғы әлеуметтік көмек алуға өтініш білдірген адамдарға әлеуметтік көмек алушылардың өтініштерін сұрамай-ақ көрсетіледі.</w:t>
      </w:r>
    </w:p>
    <w:bookmarkEnd w:id="99"/>
    <w:bookmarkStart w:name="z157" w:id="100"/>
    <w:p>
      <w:pPr>
        <w:spacing w:after="0"/>
        <w:ind w:left="0"/>
        <w:jc w:val="both"/>
      </w:pPr>
      <w:r>
        <w:rPr>
          <w:rFonts w:ascii="Times New Roman"/>
          <w:b w:val="false"/>
          <w:i w:val="false"/>
          <w:color w:val="000000"/>
          <w:sz w:val="28"/>
        </w:rPr>
        <w:t xml:space="preserve">
      15. Құжаттарды қарау тәртібі, әлеуметтік көмек көрсету мерзімдері, әлеуметтік көмекті төлеуден бас тарту, тоқтату негіздері, артық төленген сомаларды қайтару және әлеуметтік көмек көрсетуге жұмсалатын шығыстарды қаржыландыру Үлгілік қағидалардың </w:t>
      </w:r>
      <w:r>
        <w:rPr>
          <w:rFonts w:ascii="Times New Roman"/>
          <w:b w:val="false"/>
          <w:i w:val="false"/>
          <w:color w:val="000000"/>
          <w:sz w:val="28"/>
        </w:rPr>
        <w:t>13-24-тармақтарына</w:t>
      </w:r>
      <w:r>
        <w:rPr>
          <w:rFonts w:ascii="Times New Roman"/>
          <w:b w:val="false"/>
          <w:i w:val="false"/>
          <w:color w:val="000000"/>
          <w:sz w:val="28"/>
        </w:rPr>
        <w:t xml:space="preserve"> сәйкес айқындалады.</w:t>
      </w:r>
    </w:p>
    <w:bookmarkEnd w:id="100"/>
    <w:bookmarkStart w:name="z158" w:id="101"/>
    <w:p>
      <w:pPr>
        <w:spacing w:after="0"/>
        <w:ind w:left="0"/>
        <w:jc w:val="both"/>
      </w:pPr>
      <w:r>
        <w:rPr>
          <w:rFonts w:ascii="Times New Roman"/>
          <w:b w:val="false"/>
          <w:i w:val="false"/>
          <w:color w:val="000000"/>
          <w:sz w:val="28"/>
        </w:rPr>
        <w:t>
      16.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bookmarkEnd w:id="101"/>
    <w:bookmarkStart w:name="z159" w:id="102"/>
    <w:p>
      <w:pPr>
        <w:spacing w:after="0"/>
        <w:ind w:left="0"/>
        <w:jc w:val="both"/>
      </w:pPr>
      <w:r>
        <w:rPr>
          <w:rFonts w:ascii="Times New Roman"/>
          <w:b w:val="false"/>
          <w:i w:val="false"/>
          <w:color w:val="000000"/>
          <w:sz w:val="28"/>
        </w:rPr>
        <w:t>
      17. Атаулы күндер мен мереке күндеріне төленетін әлеуметтік көмек алушылардың санаттарын қалыптастыру үшін әлеуметтік көмек көрсету жөніндегі уәкілетті орган зейнетақы мен жәрдемақы алатын (белсенді) азаматтардың мәліметтерін алуға уәкілетті мемлекеттік органның ақпараттық жүйелеріне сұрау салуға бастама жасайды.</w:t>
      </w:r>
    </w:p>
    <w:bookmarkEnd w:id="102"/>
    <w:bookmarkStart w:name="z160" w:id="103"/>
    <w:p>
      <w:pPr>
        <w:spacing w:after="0"/>
        <w:ind w:left="0"/>
        <w:jc w:val="both"/>
      </w:pPr>
      <w:r>
        <w:rPr>
          <w:rFonts w:ascii="Times New Roman"/>
          <w:b w:val="false"/>
          <w:i w:val="false"/>
          <w:color w:val="000000"/>
          <w:sz w:val="28"/>
        </w:rPr>
        <w:t xml:space="preserve">
      Зейнетақы мен әлеуметтік көмек көрсету жәрдемақысын алушылар жөніндегі мәліметтер Үлгілік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қалыптастырылады.</w:t>
      </w:r>
    </w:p>
    <w:bookmarkEnd w:id="103"/>
    <w:bookmarkStart w:name="z161" w:id="104"/>
    <w:p>
      <w:pPr>
        <w:spacing w:after="0"/>
        <w:ind w:left="0"/>
        <w:jc w:val="both"/>
      </w:pPr>
      <w:r>
        <w:rPr>
          <w:rFonts w:ascii="Times New Roman"/>
          <w:b w:val="false"/>
          <w:i w:val="false"/>
          <w:color w:val="000000"/>
          <w:sz w:val="28"/>
        </w:rPr>
        <w:t>
      18. Әлеуметтік көмек көрсету туралы шешім қабылдаған кезде уәкілетті мемлекеттік органның ақпараттық жүйелері арқылы әлеуметтік көмек көрсету жөніндегі уәкілетті орган әлеуметтік көмекті мемлекеттік корпорация арқылы төлеу процесіне бастама жасайды.</w:t>
      </w:r>
    </w:p>
    <w:bookmarkEnd w:id="104"/>
    <w:bookmarkStart w:name="z162" w:id="105"/>
    <w:p>
      <w:pPr>
        <w:spacing w:after="0"/>
        <w:ind w:left="0"/>
        <w:jc w:val="both"/>
      </w:pPr>
      <w:r>
        <w:rPr>
          <w:rFonts w:ascii="Times New Roman"/>
          <w:b w:val="false"/>
          <w:i w:val="false"/>
          <w:color w:val="000000"/>
          <w:sz w:val="28"/>
        </w:rPr>
        <w:t>
      19. Әлеуметтік көмек төлеуге байланысты банктік қызметтерге ақы төлеу мемлекеттік корпорация мен әлеуметтік көмек көрсету жөніндегі уәкілетті орган арасында жасалатын шарт негізінде жергілікті бюджет қаражаты есебінен жүзеге асырылады.</w:t>
      </w:r>
    </w:p>
    <w:bookmarkEnd w:id="1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29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132" w:id="106"/>
    <w:p>
      <w:pPr>
        <w:spacing w:after="0"/>
        <w:ind w:left="0"/>
        <w:jc w:val="left"/>
      </w:pPr>
      <w:r>
        <w:rPr>
          <w:rFonts w:ascii="Times New Roman"/>
          <w:b/>
          <w:i w:val="false"/>
          <w:color w:val="000000"/>
        </w:rPr>
        <w:t xml:space="preserve"> Қарабалық аудандық мәслихатының күші жойылды деп танылған кейбір шешімдерінің тізбесі</w:t>
      </w:r>
    </w:p>
    <w:bookmarkEnd w:id="106"/>
    <w:bookmarkStart w:name="z133" w:id="107"/>
    <w:p>
      <w:pPr>
        <w:spacing w:after="0"/>
        <w:ind w:left="0"/>
        <w:jc w:val="both"/>
      </w:pPr>
      <w:r>
        <w:rPr>
          <w:rFonts w:ascii="Times New Roman"/>
          <w:b w:val="false"/>
          <w:i w:val="false"/>
          <w:color w:val="000000"/>
          <w:sz w:val="28"/>
        </w:rPr>
        <w:t xml:space="preserve">
      1.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мәслихаттың 2020 жылғы 28 тамыздағы № 531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9424 болып тіркелген).</w:t>
      </w:r>
    </w:p>
    <w:bookmarkEnd w:id="107"/>
    <w:bookmarkStart w:name="z134" w:id="108"/>
    <w:p>
      <w:pPr>
        <w:spacing w:after="0"/>
        <w:ind w:left="0"/>
        <w:jc w:val="both"/>
      </w:pPr>
      <w:r>
        <w:rPr>
          <w:rFonts w:ascii="Times New Roman"/>
          <w:b w:val="false"/>
          <w:i w:val="false"/>
          <w:color w:val="000000"/>
          <w:sz w:val="28"/>
        </w:rPr>
        <w:t xml:space="preserve">
      2. "Мәслихаттың 2020 жылғы 28 тамыздағы № 531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 мәслихаттың 2020 жылғы 23 желтоқсандағы № 552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9424 болып тіркелген).</w:t>
      </w:r>
    </w:p>
    <w:bookmarkEnd w:id="108"/>
    <w:bookmarkStart w:name="z135" w:id="109"/>
    <w:p>
      <w:pPr>
        <w:spacing w:after="0"/>
        <w:ind w:left="0"/>
        <w:jc w:val="both"/>
      </w:pPr>
      <w:r>
        <w:rPr>
          <w:rFonts w:ascii="Times New Roman"/>
          <w:b w:val="false"/>
          <w:i w:val="false"/>
          <w:color w:val="000000"/>
          <w:sz w:val="28"/>
        </w:rPr>
        <w:t xml:space="preserve">
      3. "Мәслихаттың 2020 жылғы 28 тамыздағы № 531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 мәслихаттың 2021 жылғы 30 сәуірдегі № 33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9424 болып тіркелген).</w:t>
      </w:r>
    </w:p>
    <w:bookmarkEnd w:id="109"/>
    <w:bookmarkStart w:name="z136" w:id="110"/>
    <w:p>
      <w:pPr>
        <w:spacing w:after="0"/>
        <w:ind w:left="0"/>
        <w:jc w:val="both"/>
      </w:pPr>
      <w:r>
        <w:rPr>
          <w:rFonts w:ascii="Times New Roman"/>
          <w:b w:val="false"/>
          <w:i w:val="false"/>
          <w:color w:val="000000"/>
          <w:sz w:val="28"/>
        </w:rPr>
        <w:t xml:space="preserve">
      4. "Мәслихаттың 2020 жылғы 28 тамыздағы № 531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 мәслихаттың 2022 жылғы 18 сәуірдегі № 118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9424 болып тіркелген).</w:t>
      </w:r>
    </w:p>
    <w:bookmarkEnd w:id="110"/>
    <w:bookmarkStart w:name="z137" w:id="111"/>
    <w:p>
      <w:pPr>
        <w:spacing w:after="0"/>
        <w:ind w:left="0"/>
        <w:jc w:val="both"/>
      </w:pPr>
      <w:r>
        <w:rPr>
          <w:rFonts w:ascii="Times New Roman"/>
          <w:b w:val="false"/>
          <w:i w:val="false"/>
          <w:color w:val="000000"/>
          <w:sz w:val="28"/>
        </w:rPr>
        <w:t xml:space="preserve">
      5. "Мәслихаттың 2020 жылғы 28 тамыздағы № 531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 мәслихаттың 2022 жылғы 16 маусымдағы № 145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9424 болып тіркелген).</w:t>
      </w:r>
    </w:p>
    <w:bookmarkEnd w:id="111"/>
    <w:bookmarkStart w:name="z138" w:id="112"/>
    <w:p>
      <w:pPr>
        <w:spacing w:after="0"/>
        <w:ind w:left="0"/>
        <w:jc w:val="both"/>
      </w:pPr>
      <w:r>
        <w:rPr>
          <w:rFonts w:ascii="Times New Roman"/>
          <w:b w:val="false"/>
          <w:i w:val="false"/>
          <w:color w:val="000000"/>
          <w:sz w:val="28"/>
        </w:rPr>
        <w:t xml:space="preserve">
      6. "Мәслихаттың 2020 жылғы 28 тамыздағы № 531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 мәслихаттың 2022 жылғы 22 қыркүйектегі № 166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9424 болып тіркелген).</w:t>
      </w:r>
    </w:p>
    <w:bookmarkEnd w:id="112"/>
    <w:bookmarkStart w:name="z139" w:id="113"/>
    <w:p>
      <w:pPr>
        <w:spacing w:after="0"/>
        <w:ind w:left="0"/>
        <w:jc w:val="both"/>
      </w:pPr>
      <w:r>
        <w:rPr>
          <w:rFonts w:ascii="Times New Roman"/>
          <w:b w:val="false"/>
          <w:i w:val="false"/>
          <w:color w:val="000000"/>
          <w:sz w:val="28"/>
        </w:rPr>
        <w:t xml:space="preserve">
      7. "Мәслихаттың 2020 жылғы 28 тамыздағы № 531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мен толықтырулар енгізу туралы" мәслихаттың 2023 жылғы 26 сәуірдегі № 16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9424 болып тіркелген).</w:t>
      </w:r>
    </w:p>
    <w:bookmarkEnd w:id="113"/>
    <w:bookmarkStart w:name="z140" w:id="114"/>
    <w:p>
      <w:pPr>
        <w:spacing w:after="0"/>
        <w:ind w:left="0"/>
        <w:jc w:val="both"/>
      </w:pPr>
      <w:r>
        <w:rPr>
          <w:rFonts w:ascii="Times New Roman"/>
          <w:b w:val="false"/>
          <w:i w:val="false"/>
          <w:color w:val="000000"/>
          <w:sz w:val="28"/>
        </w:rPr>
        <w:t xml:space="preserve">
      8. "Мәслихаттың 2020 жылғы 28 тамыздағы № 531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 мәслихаттың 2023 жылғы 19 шілдедегі № 26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9424 болып тіркелген).</w:t>
      </w:r>
    </w:p>
    <w:bookmarkEnd w:id="1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