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d4816" w14:textId="e8d48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Қостанай облысы Қамысты ауданы мәслихатының 2023 жылғы 14 қарашадағы № 105 шешімі. Қостанай облысының Әділет департаментінде 2023 жылғы 20 қарашада № 10083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Қамысты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Қамысты аудандық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14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105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0"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71" w:id="5"/>
    <w:p>
      <w:pPr>
        <w:spacing w:after="0"/>
        <w:ind w:left="0"/>
        <w:jc w:val="both"/>
      </w:pPr>
      <w:r>
        <w:rPr>
          <w:rFonts w:ascii="Times New Roman"/>
          <w:b w:val="false"/>
          <w:i w:val="false"/>
          <w:color w:val="ff0000"/>
          <w:sz w:val="28"/>
        </w:rPr>
        <w:t xml:space="preserve">
      Ескерту. Қағида жаңа редакцияда - Қостанай облысы Қамысты ауданы мәслихатының 21.02.2025 </w:t>
      </w:r>
      <w:r>
        <w:rPr>
          <w:rFonts w:ascii="Times New Roman"/>
          <w:b w:val="false"/>
          <w:i w:val="false"/>
          <w:color w:val="ff0000"/>
          <w:sz w:val="28"/>
        </w:rPr>
        <w:t>№ 290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5"/>
    <w:bookmarkStart w:name="z172" w:id="6"/>
    <w:p>
      <w:pPr>
        <w:spacing w:after="0"/>
        <w:ind w:left="0"/>
        <w:jc w:val="left"/>
      </w:pPr>
      <w:r>
        <w:rPr>
          <w:rFonts w:ascii="Times New Roman"/>
          <w:b/>
          <w:i w:val="false"/>
          <w:color w:val="000000"/>
        </w:rPr>
        <w:t xml:space="preserve"> 1. Жалпы ережелер</w:t>
      </w:r>
    </w:p>
    <w:bookmarkEnd w:id="6"/>
    <w:bookmarkStart w:name="z173" w:id="7"/>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7"/>
    <w:bookmarkStart w:name="z20"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bookmarkStart w:name="z21"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9"/>
    <w:bookmarkStart w:name="z22" w:id="10"/>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аудан әкімінің шешімімен құрылатын комиссия;</w:t>
      </w:r>
    </w:p>
    <w:bookmarkEnd w:id="10"/>
    <w:bookmarkStart w:name="z23" w:id="11"/>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1"/>
    <w:bookmarkStart w:name="z24" w:id="12"/>
    <w:p>
      <w:pPr>
        <w:spacing w:after="0"/>
        <w:ind w:left="0"/>
        <w:jc w:val="both"/>
      </w:pPr>
      <w:r>
        <w:rPr>
          <w:rFonts w:ascii="Times New Roman"/>
          <w:b w:val="false"/>
          <w:i w:val="false"/>
          <w:color w:val="000000"/>
          <w:sz w:val="28"/>
        </w:rPr>
        <w:t>
      4) әлеуметтік көмек көрсету жөніндегі уәкілетті орган – ауданның әлеуметтік көмек көрсетуді жүзеге асыратын жергілікті атқарушы органы;</w:t>
      </w:r>
    </w:p>
    <w:bookmarkEnd w:id="12"/>
    <w:bookmarkStart w:name="z25" w:id="13"/>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3"/>
    <w:bookmarkStart w:name="z26" w:id="14"/>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4"/>
    <w:bookmarkStart w:name="z27" w:id="15"/>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5"/>
    <w:bookmarkStart w:name="z28" w:id="16"/>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6"/>
    <w:bookmarkStart w:name="z29" w:id="17"/>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7"/>
    <w:bookmarkStart w:name="z30" w:id="18"/>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8"/>
    <w:bookmarkStart w:name="z31" w:id="19"/>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9"/>
    <w:bookmarkStart w:name="z32" w:id="20"/>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20"/>
    <w:bookmarkStart w:name="z33" w:id="21"/>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1"/>
    <w:bookmarkStart w:name="z34" w:id="22"/>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2"/>
    <w:bookmarkStart w:name="z35" w:id="23"/>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3"/>
    <w:bookmarkStart w:name="z36" w:id="24"/>
    <w:p>
      <w:pPr>
        <w:spacing w:after="0"/>
        <w:ind w:left="0"/>
        <w:jc w:val="both"/>
      </w:pPr>
      <w:r>
        <w:rPr>
          <w:rFonts w:ascii="Times New Roman"/>
          <w:b w:val="false"/>
          <w:i w:val="false"/>
          <w:color w:val="000000"/>
          <w:sz w:val="28"/>
        </w:rPr>
        <w:t>
      3. Әлеуметтік көмек бір рет және (немесе) мезгіл-мезгіл (ай сайын, жартыжылдықта 1 рет, жылына 1 рет) көрсетіледі.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3-тармақ жаңа редакцияда – Қостанай облысы Қамысты ауданы мәслихатының 15.04.2026 </w:t>
      </w:r>
      <w:r>
        <w:rPr>
          <w:rFonts w:ascii="Times New Roman"/>
          <w:b w:val="false"/>
          <w:i w:val="false"/>
          <w:color w:val="000000"/>
          <w:sz w:val="28"/>
        </w:rPr>
        <w:t>№ 443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 w:id="25"/>
    <w:p>
      <w:pPr>
        <w:spacing w:after="0"/>
        <w:ind w:left="0"/>
        <w:jc w:val="both"/>
      </w:pPr>
      <w:r>
        <w:rPr>
          <w:rFonts w:ascii="Times New Roman"/>
          <w:b w:val="false"/>
          <w:i w:val="false"/>
          <w:color w:val="000000"/>
          <w:sz w:val="28"/>
        </w:rPr>
        <w:t>
      4. Әлеуметтік көмек көрсету үшін атаулы күндер мен мереке күндерінің тізбесі:</w:t>
      </w:r>
    </w:p>
    <w:bookmarkEnd w:id="25"/>
    <w:bookmarkStart w:name="z38" w:id="26"/>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26"/>
    <w:bookmarkStart w:name="z39" w:id="27"/>
    <w:p>
      <w:pPr>
        <w:spacing w:after="0"/>
        <w:ind w:left="0"/>
        <w:jc w:val="both"/>
      </w:pPr>
      <w:r>
        <w:rPr>
          <w:rFonts w:ascii="Times New Roman"/>
          <w:b w:val="false"/>
          <w:i w:val="false"/>
          <w:color w:val="000000"/>
          <w:sz w:val="28"/>
        </w:rPr>
        <w:t>
      2) 26 сәуір - Чернобыль апаты туралы еске алудың халықаралық күні;</w:t>
      </w:r>
    </w:p>
    <w:bookmarkEnd w:id="27"/>
    <w:bookmarkStart w:name="z40" w:id="28"/>
    <w:p>
      <w:pPr>
        <w:spacing w:after="0"/>
        <w:ind w:left="0"/>
        <w:jc w:val="both"/>
      </w:pPr>
      <w:r>
        <w:rPr>
          <w:rFonts w:ascii="Times New Roman"/>
          <w:b w:val="false"/>
          <w:i w:val="false"/>
          <w:color w:val="000000"/>
          <w:sz w:val="28"/>
        </w:rPr>
        <w:t>
      3) 7 мамыр - Отан қорғаушы күні;</w:t>
      </w:r>
    </w:p>
    <w:bookmarkEnd w:id="28"/>
    <w:bookmarkStart w:name="z41" w:id="29"/>
    <w:p>
      <w:pPr>
        <w:spacing w:after="0"/>
        <w:ind w:left="0"/>
        <w:jc w:val="both"/>
      </w:pPr>
      <w:r>
        <w:rPr>
          <w:rFonts w:ascii="Times New Roman"/>
          <w:b w:val="false"/>
          <w:i w:val="false"/>
          <w:color w:val="000000"/>
          <w:sz w:val="28"/>
        </w:rPr>
        <w:t>
      4) 9 мамыр - Жеңіс күні;</w:t>
      </w:r>
    </w:p>
    <w:bookmarkEnd w:id="29"/>
    <w:bookmarkStart w:name="z42" w:id="30"/>
    <w:p>
      <w:pPr>
        <w:spacing w:after="0"/>
        <w:ind w:left="0"/>
        <w:jc w:val="both"/>
      </w:pPr>
      <w:r>
        <w:rPr>
          <w:rFonts w:ascii="Times New Roman"/>
          <w:b w:val="false"/>
          <w:i w:val="false"/>
          <w:color w:val="000000"/>
          <w:sz w:val="28"/>
        </w:rPr>
        <w:t>
      5) 29 тамыз - Семей ядролық сынақ полигонының жабылған күні.</w:t>
      </w:r>
    </w:p>
    <w:bookmarkEnd w:id="30"/>
    <w:bookmarkStart w:name="z43" w:id="31"/>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31"/>
    <w:bookmarkStart w:name="z44" w:id="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Мереке күндер мен атаулы күндеріне әлеуметтік көмек табыстарын есепке алмай, бір рет, азаматтардың мынадай санаттарына көрсетіледі:</w:t>
      </w:r>
    </w:p>
    <w:bookmarkEnd w:id="32"/>
    <w:bookmarkStart w:name="z9" w:id="33"/>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 100000 (жүз мың) теңге мөлшерінде:</w:t>
      </w:r>
    </w:p>
    <w:bookmarkEnd w:id="33"/>
    <w:bookmarkStart w:name="z10" w:id="34"/>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Ауғанстан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w:t>
      </w:r>
    </w:p>
    <w:bookmarkEnd w:id="34"/>
    <w:bookmarkStart w:name="z11" w:id="35"/>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w:t>
      </w:r>
    </w:p>
    <w:bookmarkEnd w:id="35"/>
    <w:bookmarkStart w:name="z12" w:id="36"/>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w:t>
      </w:r>
    </w:p>
    <w:bookmarkEnd w:id="36"/>
    <w:bookmarkStart w:name="z13" w:id="37"/>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w:t>
      </w:r>
    </w:p>
    <w:bookmarkEnd w:id="37"/>
    <w:bookmarkStart w:name="z14" w:id="38"/>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w:t>
      </w:r>
    </w:p>
    <w:bookmarkEnd w:id="38"/>
    <w:bookmarkStart w:name="z15" w:id="39"/>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Ауғанстандағы ұрыс қимылдары кезеңінде әскери қызметін өткеру кезінде ауруға шалдығуы салдарынан мүгедектік белгіленген әскери қызметшілерге;</w:t>
      </w:r>
    </w:p>
    <w:bookmarkEnd w:id="39"/>
    <w:bookmarkStart w:name="z16" w:id="40"/>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40"/>
    <w:bookmarkStart w:name="z17" w:id="41"/>
    <w:p>
      <w:pPr>
        <w:spacing w:after="0"/>
        <w:ind w:left="0"/>
        <w:jc w:val="both"/>
      </w:pPr>
      <w:r>
        <w:rPr>
          <w:rFonts w:ascii="Times New Roman"/>
          <w:b w:val="false"/>
          <w:i w:val="false"/>
          <w:color w:val="000000"/>
          <w:sz w:val="28"/>
        </w:rPr>
        <w:t>
      2) 26 сәуір - Чернобыль апаты туралы еске алудың халықаралық күні, 100000 (жүз мың) теңге мөлшерінде;</w:t>
      </w:r>
    </w:p>
    <w:bookmarkEnd w:id="41"/>
    <w:bookmarkStart w:name="z18" w:id="42"/>
    <w:p>
      <w:pPr>
        <w:spacing w:after="0"/>
        <w:ind w:left="0"/>
        <w:jc w:val="both"/>
      </w:pPr>
      <w:r>
        <w:rPr>
          <w:rFonts w:ascii="Times New Roman"/>
          <w:b w:val="false"/>
          <w:i w:val="false"/>
          <w:color w:val="000000"/>
          <w:sz w:val="28"/>
        </w:rPr>
        <w:t>
      1986 - 1987 жылдары Чернобыль атом электр станциясындағы апаттың салдарларын жоюға қатысқан адамдарға;</w:t>
      </w:r>
    </w:p>
    <w:bookmarkEnd w:id="42"/>
    <w:bookmarkStart w:name="z19" w:id="43"/>
    <w:p>
      <w:pPr>
        <w:spacing w:after="0"/>
        <w:ind w:left="0"/>
        <w:jc w:val="both"/>
      </w:pPr>
      <w:r>
        <w:rPr>
          <w:rFonts w:ascii="Times New Roman"/>
          <w:b w:val="false"/>
          <w:i w:val="false"/>
          <w:color w:val="000000"/>
          <w:sz w:val="28"/>
        </w:rPr>
        <w:t>
      Чернобыль атом электр станциясындағы апаттың салдарынан мүгедектік белгіленген адамдарға;</w:t>
      </w:r>
    </w:p>
    <w:bookmarkEnd w:id="43"/>
    <w:bookmarkStart w:name="z175" w:id="44"/>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аударған (өз еркімен кеткен) адамдарға;</w:t>
      </w:r>
    </w:p>
    <w:bookmarkEnd w:id="44"/>
    <w:bookmarkStart w:name="z176" w:id="45"/>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w:t>
      </w:r>
    </w:p>
    <w:bookmarkEnd w:id="45"/>
    <w:bookmarkStart w:name="z177" w:id="46"/>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әсеріне байланысты болған азаматтардың отбасыларына;</w:t>
      </w:r>
    </w:p>
    <w:bookmarkEnd w:id="46"/>
    <w:bookmarkStart w:name="z178" w:id="47"/>
    <w:p>
      <w:pPr>
        <w:spacing w:after="0"/>
        <w:ind w:left="0"/>
        <w:jc w:val="both"/>
      </w:pPr>
      <w:r>
        <w:rPr>
          <w:rFonts w:ascii="Times New Roman"/>
          <w:b w:val="false"/>
          <w:i w:val="false"/>
          <w:color w:val="000000"/>
          <w:sz w:val="28"/>
        </w:rPr>
        <w:t>
      3) 7 мамыр - Отан қорғаушы күні, 100000 (жүз мың) теңге мөлшерінде:</w:t>
      </w:r>
    </w:p>
    <w:bookmarkEnd w:id="47"/>
    <w:bookmarkStart w:name="z179" w:id="4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1) тармақшасының екінші абзацында көрсетілген адамдарды қоспағанда,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w:t>
      </w:r>
    </w:p>
    <w:bookmarkEnd w:id="48"/>
    <w:bookmarkStart w:name="z180" w:id="49"/>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w:t>
      </w:r>
    </w:p>
    <w:bookmarkEnd w:id="49"/>
    <w:bookmarkStart w:name="z181" w:id="50"/>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w:t>
      </w:r>
    </w:p>
    <w:bookmarkEnd w:id="50"/>
    <w:bookmarkStart w:name="z182" w:id="51"/>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w:t>
      </w:r>
    </w:p>
    <w:bookmarkEnd w:id="51"/>
    <w:bookmarkStart w:name="z183" w:id="52"/>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ұрыс қимылдары жүргізілген басқа мемлекеттерде әскери қызметін өткеру кезінде ауруға шалдығуы салдарынан мүгедектік белгіленген әскери қызметшілерге;</w:t>
      </w:r>
    </w:p>
    <w:bookmarkEnd w:id="52"/>
    <w:bookmarkStart w:name="z184" w:id="53"/>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w:t>
      </w:r>
    </w:p>
    <w:bookmarkEnd w:id="53"/>
    <w:bookmarkStart w:name="z185" w:id="54"/>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w:t>
      </w:r>
    </w:p>
    <w:bookmarkEnd w:id="54"/>
    <w:bookmarkStart w:name="z186" w:id="55"/>
    <w:p>
      <w:pPr>
        <w:spacing w:after="0"/>
        <w:ind w:left="0"/>
        <w:jc w:val="both"/>
      </w:pPr>
      <w:r>
        <w:rPr>
          <w:rFonts w:ascii="Times New Roman"/>
          <w:b w:val="false"/>
          <w:i w:val="false"/>
          <w:color w:val="000000"/>
          <w:sz w:val="28"/>
        </w:rPr>
        <w:t>
      ұрыс қимылдары жүргізілген басқа елдерде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55"/>
    <w:bookmarkStart w:name="z187" w:id="56"/>
    <w:p>
      <w:pPr>
        <w:spacing w:after="0"/>
        <w:ind w:left="0"/>
        <w:jc w:val="both"/>
      </w:pPr>
      <w:r>
        <w:rPr>
          <w:rFonts w:ascii="Times New Roman"/>
          <w:b w:val="false"/>
          <w:i w:val="false"/>
          <w:color w:val="000000"/>
          <w:sz w:val="28"/>
        </w:rPr>
        <w:t>
      4) 9 мамыр - Жеңіс күні:</w:t>
      </w:r>
    </w:p>
    <w:bookmarkEnd w:id="56"/>
    <w:bookmarkStart w:name="z188" w:id="57"/>
    <w:p>
      <w:pPr>
        <w:spacing w:after="0"/>
        <w:ind w:left="0"/>
        <w:jc w:val="both"/>
      </w:pPr>
      <w:r>
        <w:rPr>
          <w:rFonts w:ascii="Times New Roman"/>
          <w:b w:val="false"/>
          <w:i w:val="false"/>
          <w:color w:val="000000"/>
          <w:sz w:val="28"/>
        </w:rPr>
        <w:t>
      Ұлы Отан соғысының ардагерлеріне 5000000 (бес миллион) теңге мөлшерінде;</w:t>
      </w:r>
    </w:p>
    <w:bookmarkEnd w:id="57"/>
    <w:bookmarkStart w:name="z189" w:id="58"/>
    <w:p>
      <w:pPr>
        <w:spacing w:after="0"/>
        <w:ind w:left="0"/>
        <w:jc w:val="both"/>
      </w:pPr>
      <w:r>
        <w:rPr>
          <w:rFonts w:ascii="Times New Roman"/>
          <w:b w:val="false"/>
          <w:i w:val="false"/>
          <w:color w:val="000000"/>
          <w:sz w:val="28"/>
        </w:rPr>
        <w:t>
      жеңілдіктер бойынша Ұлы Отан соғысына қатысушыларға теңестірілген адамдарға, атап айтқанда:</w:t>
      </w:r>
    </w:p>
    <w:bookmarkEnd w:id="58"/>
    <w:bookmarkStart w:name="z190" w:id="59"/>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100000 (жүз мың) теңге мөлшерінде;</w:t>
      </w:r>
    </w:p>
    <w:bookmarkEnd w:id="59"/>
    <w:bookmarkStart w:name="z191" w:id="60"/>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мөлшерінде;</w:t>
      </w:r>
    </w:p>
    <w:bookmarkEnd w:id="60"/>
    <w:bookmarkStart w:name="z192" w:id="61"/>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(жүз мың) теңге мөлшерінде;</w:t>
      </w:r>
    </w:p>
    <w:bookmarkEnd w:id="61"/>
    <w:bookmarkStart w:name="z193" w:id="62"/>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мөлшерінде;</w:t>
      </w:r>
    </w:p>
    <w:bookmarkEnd w:id="62"/>
    <w:bookmarkStart w:name="z194" w:id="63"/>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мүшелеріне 100000 (жүз мың) теңге мөлшерінде;</w:t>
      </w:r>
    </w:p>
    <w:bookmarkEnd w:id="63"/>
    <w:bookmarkStart w:name="z195" w:id="64"/>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100000 (жүз мың) теңге мөлшерінде;</w:t>
      </w:r>
    </w:p>
    <w:bookmarkEnd w:id="64"/>
    <w:bookmarkStart w:name="z196" w:id="65"/>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bookmarkEnd w:id="65"/>
    <w:bookmarkStart w:name="z197" w:id="66"/>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мөлшерінде;</w:t>
      </w:r>
    </w:p>
    <w:bookmarkEnd w:id="66"/>
    <w:bookmarkStart w:name="z198" w:id="67"/>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60000 (алпыс мың) теңге мөлшерінде;</w:t>
      </w:r>
    </w:p>
    <w:bookmarkEnd w:id="67"/>
    <w:bookmarkStart w:name="z199" w:id="68"/>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60000 (алпыс мың) теңге мөлшерінде;</w:t>
      </w:r>
    </w:p>
    <w:bookmarkEnd w:id="68"/>
    <w:bookmarkStart w:name="z45" w:id="69"/>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50000 (елу мың) теңге мөлшерінде;</w:t>
      </w:r>
    </w:p>
    <w:bookmarkEnd w:id="69"/>
    <w:bookmarkStart w:name="z46" w:id="70"/>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50000 (елу мың) теңге мөлшерінде;</w:t>
      </w:r>
    </w:p>
    <w:bookmarkEnd w:id="70"/>
    <w:bookmarkStart w:name="z47" w:id="71"/>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50000 (елу мың) теңге мөлшерінде;</w:t>
      </w:r>
    </w:p>
    <w:bookmarkEnd w:id="71"/>
    <w:bookmarkStart w:name="z48" w:id="72"/>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 50000 (елу мың) теңге мөлшерінде;</w:t>
      </w:r>
    </w:p>
    <w:bookmarkEnd w:id="72"/>
    <w:bookmarkStart w:name="z49" w:id="73"/>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50000 (елу мың) теңге мөлшерінде;</w:t>
      </w:r>
    </w:p>
    <w:bookmarkEnd w:id="73"/>
    <w:bookmarkStart w:name="z50" w:id="74"/>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50000 (елу мың) теңге мөлшерінде;</w:t>
      </w:r>
    </w:p>
    <w:bookmarkEnd w:id="74"/>
    <w:bookmarkStart w:name="z51" w:id="75"/>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50000 (елу мың) теңге мөлшерінде;</w:t>
      </w:r>
    </w:p>
    <w:bookmarkEnd w:id="75"/>
    <w:bookmarkStart w:name="z52" w:id="76"/>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5 айлық есептік көрсеткіш мөлшерінде;</w:t>
      </w:r>
    </w:p>
    <w:bookmarkEnd w:id="76"/>
    <w:bookmarkStart w:name="z53" w:id="77"/>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 5 айлық есептік көрсеткіш мөлшерінде;</w:t>
      </w:r>
    </w:p>
    <w:bookmarkEnd w:id="77"/>
    <w:bookmarkStart w:name="z54" w:id="78"/>
    <w:p>
      <w:pPr>
        <w:spacing w:after="0"/>
        <w:ind w:left="0"/>
        <w:jc w:val="both"/>
      </w:pPr>
      <w:r>
        <w:rPr>
          <w:rFonts w:ascii="Times New Roman"/>
          <w:b w:val="false"/>
          <w:i w:val="false"/>
          <w:color w:val="000000"/>
          <w:sz w:val="28"/>
        </w:rPr>
        <w:t>
      5) 29 тамыз - Семей ядролық сынақ полигонының жабылған күні, 100000 (жүз мың) теңге мөлшерінде;</w:t>
      </w:r>
    </w:p>
    <w:bookmarkEnd w:id="78"/>
    <w:bookmarkStart w:name="z55" w:id="79"/>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жоюға қатысқан, сондай-ақ ядролық сынақтарға тiкелей қатысқан адамдарға;</w:t>
      </w:r>
    </w:p>
    <w:bookmarkEnd w:id="79"/>
    <w:bookmarkStart w:name="z56" w:id="80"/>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w:t>
      </w:r>
    </w:p>
    <w:bookmarkEnd w:id="80"/>
    <w:bookmarkStart w:name="z57" w:id="81"/>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 кезiнде қаза тапқан адамдардың отбасыларына;</w:t>
      </w:r>
    </w:p>
    <w:bookmarkEnd w:id="81"/>
    <w:bookmarkStart w:name="z58" w:id="82"/>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азаматтық немесе әскери мақсаттағы объектілердегі радиациялық апаттар мен авариялардың және ядролық сынақтардың әсеріне байланысты болған азаматтардың отбасыларына.</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5-тармақ жаңа редакцияда - Қостанай облысы Қамысты ауданы мәслихатының 08.04.2025 </w:t>
      </w:r>
      <w:r>
        <w:rPr>
          <w:rFonts w:ascii="Times New Roman"/>
          <w:b w:val="false"/>
          <w:i w:val="false"/>
          <w:color w:val="000000"/>
          <w:sz w:val="28"/>
        </w:rPr>
        <w:t>№ 314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15.02.2025 бастап туындаған қатынастарға таратады).</w:t>
      </w:r>
      <w:r>
        <w:br/>
      </w:r>
      <w:r>
        <w:rPr>
          <w:rFonts w:ascii="Times New Roman"/>
          <w:b w:val="false"/>
          <w:i w:val="false"/>
          <w:color w:val="000000"/>
          <w:sz w:val="28"/>
        </w:rPr>
        <w:t>
</w:t>
      </w:r>
    </w:p>
    <w:bookmarkStart w:name="z97" w:id="83"/>
    <w:p>
      <w:pPr>
        <w:spacing w:after="0"/>
        <w:ind w:left="0"/>
        <w:jc w:val="both"/>
      </w:pPr>
      <w:r>
        <w:rPr>
          <w:rFonts w:ascii="Times New Roman"/>
          <w:b w:val="false"/>
          <w:i w:val="false"/>
          <w:color w:val="000000"/>
          <w:sz w:val="28"/>
        </w:rPr>
        <w:t>
      6. Әлеуметтік көмек мұқтаж азаматтардың келесі санаттарына көрсетіледі:</w:t>
      </w:r>
    </w:p>
    <w:bookmarkEnd w:id="83"/>
    <w:bookmarkStart w:name="z201" w:id="84"/>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табыстарын есепке алмай, ай сайын, 10 айлық есептік көрсеткіш мөлшерінде;</w:t>
      </w:r>
    </w:p>
    <w:bookmarkEnd w:id="84"/>
    <w:bookmarkStart w:name="z202" w:id="85"/>
    <w:p>
      <w:pPr>
        <w:spacing w:after="0"/>
        <w:ind w:left="0"/>
        <w:jc w:val="both"/>
      </w:pPr>
      <w:r>
        <w:rPr>
          <w:rFonts w:ascii="Times New Roman"/>
          <w:b w:val="false"/>
          <w:i w:val="false"/>
          <w:color w:val="000000"/>
          <w:sz w:val="28"/>
        </w:rPr>
        <w:t xml:space="preserve">
      2) ардагерлерге және Заңның </w:t>
      </w:r>
      <w:r>
        <w:rPr>
          <w:rFonts w:ascii="Times New Roman"/>
          <w:b w:val="false"/>
          <w:i w:val="false"/>
          <w:color w:val="000000"/>
          <w:sz w:val="28"/>
        </w:rPr>
        <w:t>8-бабының</w:t>
      </w:r>
      <w:r>
        <w:rPr>
          <w:rFonts w:ascii="Times New Roman"/>
          <w:b w:val="false"/>
          <w:i w:val="false"/>
          <w:color w:val="000000"/>
          <w:sz w:val="28"/>
        </w:rPr>
        <w:t xml:space="preserve"> бірінші бөлігінің 4) және 5) тармақшаларында көрсетілген тұлғаларды қоспағанда,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да адамдарға, ақшалай көмек түрінде, табыстарын есепке алмай, ай сайын, 3 айлық есептік көрсеткіш мөлшерінде;</w:t>
      </w:r>
    </w:p>
    <w:bookmarkEnd w:id="85"/>
    <w:bookmarkStart w:name="z203" w:id="86"/>
    <w:p>
      <w:pPr>
        <w:spacing w:after="0"/>
        <w:ind w:left="0"/>
        <w:jc w:val="both"/>
      </w:pPr>
      <w:r>
        <w:rPr>
          <w:rFonts w:ascii="Times New Roman"/>
          <w:b w:val="false"/>
          <w:i w:val="false"/>
          <w:color w:val="000000"/>
          <w:sz w:val="28"/>
        </w:rPr>
        <w:t>
      3) диспансерлік есепте тұрған адамның иммун тапшылығы вирусын жұқтырған балалардың ата-аналарына немесе өзге де заңды өкілдеріне, табыстарын есепке алмай, ай сайын, екі еселік ең төмен күнкөріс деңгейі мөлшерінде;</w:t>
      </w:r>
    </w:p>
    <w:bookmarkEnd w:id="86"/>
    <w:bookmarkStart w:name="z204" w:id="87"/>
    <w:p>
      <w:pPr>
        <w:spacing w:after="0"/>
        <w:ind w:left="0"/>
        <w:jc w:val="both"/>
      </w:pPr>
      <w:r>
        <w:rPr>
          <w:rFonts w:ascii="Times New Roman"/>
          <w:b w:val="false"/>
          <w:i w:val="false"/>
          <w:color w:val="000000"/>
          <w:sz w:val="28"/>
        </w:rPr>
        <w:t>
      4) туберкулез ауруынан зардап шеккен және амбулаториялық емдеудегі адамдарға, табыстарын есепке алмай, ай сайын, 10 айлық есептік көрсеткіш мөлшерінде;</w:t>
      </w:r>
    </w:p>
    <w:bookmarkEnd w:id="87"/>
    <w:bookmarkStart w:name="z205" w:id="88"/>
    <w:p>
      <w:pPr>
        <w:spacing w:after="0"/>
        <w:ind w:left="0"/>
        <w:jc w:val="both"/>
      </w:pPr>
      <w:r>
        <w:rPr>
          <w:rFonts w:ascii="Times New Roman"/>
          <w:b w:val="false"/>
          <w:i w:val="false"/>
          <w:color w:val="000000"/>
          <w:sz w:val="28"/>
        </w:rPr>
        <w:t>
      5) мүгедектігі бар адамдарға, ақшалай көмек түрінде, жедел емделуге, табыстарын есепке алмай, бір рет, 50 айлық есептік көрсеткіштен артық емес мөлшерінде;</w:t>
      </w:r>
    </w:p>
    <w:bookmarkEnd w:id="88"/>
    <w:bookmarkStart w:name="z206" w:id="89"/>
    <w:p>
      <w:pPr>
        <w:spacing w:after="0"/>
        <w:ind w:left="0"/>
        <w:jc w:val="both"/>
      </w:pPr>
      <w:r>
        <w:rPr>
          <w:rFonts w:ascii="Times New Roman"/>
          <w:b w:val="false"/>
          <w:i w:val="false"/>
          <w:color w:val="000000"/>
          <w:sz w:val="28"/>
        </w:rPr>
        <w:t>
      6) мүгедектігі бар адамдарға, ақшалай көмек түрінде, дәрілік заттарды сатып алуға байланысты шығындарын өтеу үшін, табыстарын есепке алмай, жылына 1 рет, нақты шығындар мөлшерінде, 30 айлық есептік көрсеткіштен артық емес;</w:t>
      </w:r>
    </w:p>
    <w:bookmarkEnd w:id="89"/>
    <w:bookmarkStart w:name="z207" w:id="90"/>
    <w:p>
      <w:pPr>
        <w:spacing w:after="0"/>
        <w:ind w:left="0"/>
        <w:jc w:val="both"/>
      </w:pPr>
      <w:r>
        <w:rPr>
          <w:rFonts w:ascii="Times New Roman"/>
          <w:b w:val="false"/>
          <w:i w:val="false"/>
          <w:color w:val="000000"/>
          <w:sz w:val="28"/>
        </w:rPr>
        <w:t>
      7) бұрын техникалық, кәсіптік, орта білімнен кейінгі немесе жоғары білім алу үшін әлеуметтік көмек алған адамдарға, ақшалай көмек түрінде, оқуын аяқтау үшін, табыстарын есепке алмай, жарты жылда бір рет, оқудың нақты құны мөлшерінде, оқу жылы ішінде екі бөлікпен аударылатын, бірақ 400 айлық есептік көрсеткіштен артық емес мөлшерінде;</w:t>
      </w:r>
    </w:p>
    <w:bookmarkEnd w:id="90"/>
    <w:bookmarkStart w:name="z208" w:id="91"/>
    <w:p>
      <w:pPr>
        <w:spacing w:after="0"/>
        <w:ind w:left="0"/>
        <w:jc w:val="both"/>
      </w:pPr>
      <w:r>
        <w:rPr>
          <w:rFonts w:ascii="Times New Roman"/>
          <w:b w:val="false"/>
          <w:i w:val="false"/>
          <w:color w:val="000000"/>
          <w:sz w:val="28"/>
        </w:rPr>
        <w:t>
      8) дүлей апат немесе өрт салдарынан азаматқа (отбасына) не оның мүлкіне залал келтіруіне байланысты, табыстарын есепке алмай, бір рет, 100 айлық есептік көрсеткіш мөлшерінде;</w:t>
      </w:r>
    </w:p>
    <w:bookmarkEnd w:id="91"/>
    <w:bookmarkStart w:name="z209" w:id="92"/>
    <w:p>
      <w:pPr>
        <w:spacing w:after="0"/>
        <w:ind w:left="0"/>
        <w:jc w:val="both"/>
      </w:pPr>
      <w:r>
        <w:rPr>
          <w:rFonts w:ascii="Times New Roman"/>
          <w:b w:val="false"/>
          <w:i w:val="false"/>
          <w:color w:val="000000"/>
          <w:sz w:val="28"/>
        </w:rPr>
        <w:t>
      9) бас бостандығынан айыру орындарынан босатылған, пробация қызметінің есебінде болатын адамдарға, табыстарын есепке алмай, бір рет, 10 айлық есептік көрсеткіш мөлшерінде;</w:t>
      </w:r>
    </w:p>
    <w:bookmarkEnd w:id="92"/>
    <w:bookmarkStart w:name="z210" w:id="93"/>
    <w:p>
      <w:pPr>
        <w:spacing w:after="0"/>
        <w:ind w:left="0"/>
        <w:jc w:val="both"/>
      </w:pPr>
      <w:r>
        <w:rPr>
          <w:rFonts w:ascii="Times New Roman"/>
          <w:b w:val="false"/>
          <w:i w:val="false"/>
          <w:color w:val="000000"/>
          <w:sz w:val="28"/>
        </w:rPr>
        <w:t>
      10)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жылына 1 рет, 10 айлық есептік көрсеткіш мөлшерінде;</w:t>
      </w:r>
    </w:p>
    <w:bookmarkEnd w:id="93"/>
    <w:bookmarkStart w:name="z211" w:id="94"/>
    <w:p>
      <w:pPr>
        <w:spacing w:after="0"/>
        <w:ind w:left="0"/>
        <w:jc w:val="both"/>
      </w:pPr>
      <w:r>
        <w:rPr>
          <w:rFonts w:ascii="Times New Roman"/>
          <w:b w:val="false"/>
          <w:i w:val="false"/>
          <w:color w:val="000000"/>
          <w:sz w:val="28"/>
        </w:rPr>
        <w:t>
      11) мүгедектігі бар адамды абилитациялаудың және оңалтудың жеке бағдарламасына сәйкес әлеуметтік қызметтер порталы арқылы санаторийлік-курорттық емделуді ұсынатын ұйымдарға бірінші топтағы мүгедектігі бар адамдарға оларды санаторийлік-курорттық емделуге алып жүретін адамдардың шығындарын өтеуге, бірақ бір алып жүретін адамнан артық емес, табыстарын есепке алмай, жылына 1 рет, емдеу рәсімдерін қоспағанда, тұру және тамақтану үшін нақты шығындар мөлшерінде,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соманың жетпіс пайызынан артық емес;</w:t>
      </w:r>
    </w:p>
    <w:bookmarkEnd w:id="94"/>
    <w:bookmarkStart w:name="z212" w:id="95"/>
    <w:p>
      <w:pPr>
        <w:spacing w:after="0"/>
        <w:ind w:left="0"/>
        <w:jc w:val="both"/>
      </w:pPr>
      <w:r>
        <w:rPr>
          <w:rFonts w:ascii="Times New Roman"/>
          <w:b w:val="false"/>
          <w:i w:val="false"/>
          <w:color w:val="000000"/>
          <w:sz w:val="28"/>
        </w:rPr>
        <w:t xml:space="preserve">
      12) Ұлы Отан соғысының ардагерлеріне,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w:t>
      </w:r>
      <w:r>
        <w:rPr>
          <w:rFonts w:ascii="Times New Roman"/>
          <w:b w:val="false"/>
          <w:i w:val="false"/>
          <w:color w:val="000000"/>
          <w:sz w:val="28"/>
        </w:rPr>
        <w:t>7-бабының</w:t>
      </w:r>
      <w:r>
        <w:rPr>
          <w:rFonts w:ascii="Times New Roman"/>
          <w:b w:val="false"/>
          <w:i w:val="false"/>
          <w:color w:val="000000"/>
          <w:sz w:val="28"/>
        </w:rPr>
        <w:t xml:space="preserve"> 1) - 4) тармақшаларында көрсетілген ардагерлерге санаторийлік-курорттық емделуге жолдаманың нақты құнын өтеуге, Қазақстан Республикасының шегінде, табыстарын есепке алмай, жылына 1 рет,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сомадан артық емес.</w:t>
      </w:r>
    </w:p>
    <w:bookmarkEnd w:id="95"/>
    <w:bookmarkStart w:name="z213" w:id="96"/>
    <w:p>
      <w:pPr>
        <w:spacing w:after="0"/>
        <w:ind w:left="0"/>
        <w:jc w:val="both"/>
      </w:pPr>
      <w:r>
        <w:rPr>
          <w:rFonts w:ascii="Times New Roman"/>
          <w:b w:val="false"/>
          <w:i w:val="false"/>
          <w:color w:val="000000"/>
          <w:sz w:val="28"/>
        </w:rPr>
        <w:t xml:space="preserve">
      Санаторийлік-курорттық емделуге жолдама құнын өтеу Қостанай облыстық мәслихатының 2020 жылғы 11 маусымдағы </w:t>
      </w:r>
      <w:r>
        <w:rPr>
          <w:rFonts w:ascii="Times New Roman"/>
          <w:b w:val="false"/>
          <w:i w:val="false"/>
          <w:color w:val="000000"/>
          <w:sz w:val="28"/>
        </w:rPr>
        <w:t>№ 510</w:t>
      </w:r>
      <w:r>
        <w:rPr>
          <w:rFonts w:ascii="Times New Roman"/>
          <w:b w:val="false"/>
          <w:i w:val="false"/>
          <w:color w:val="000000"/>
          <w:sz w:val="28"/>
        </w:rPr>
        <w:t xml:space="preserve"> "Азаматтардың жекелеген санаттарын әлеуметтік қолдау бойынша қосымша шара туралы" (Нормативтік құқықтық актілерді мемлекеттік тіркеу тізілімінде № 9264 болып тіркелген) шешімімен белгіленген заттай нысаннан жазбаша бас тартылған жағдайда ұсынылады.</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6-тармақ жаңа редакцияда – Қостанай облысы Қамысты ауданы мәслихатының 15.04.2026 </w:t>
      </w:r>
      <w:r>
        <w:rPr>
          <w:rFonts w:ascii="Times New Roman"/>
          <w:b w:val="false"/>
          <w:i w:val="false"/>
          <w:color w:val="000000"/>
          <w:sz w:val="28"/>
        </w:rPr>
        <w:t>№ 443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7" w:id="97"/>
    <w:p>
      <w:pPr>
        <w:spacing w:after="0"/>
        <w:ind w:left="0"/>
        <w:jc w:val="both"/>
      </w:pPr>
      <w:r>
        <w:rPr>
          <w:rFonts w:ascii="Times New Roman"/>
          <w:b w:val="false"/>
          <w:i w:val="false"/>
          <w:color w:val="000000"/>
          <w:sz w:val="28"/>
        </w:rPr>
        <w:t>
      7. Азаматтарды мұқтаждар санатына жатқызу үшін мыналар негіз болады:</w:t>
      </w:r>
    </w:p>
    <w:bookmarkEnd w:id="97"/>
    <w:bookmarkStart w:name="z118" w:id="98"/>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98"/>
    <w:bookmarkStart w:name="z119" w:id="99"/>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99"/>
    <w:bookmarkStart w:name="z120" w:id="100"/>
    <w:p>
      <w:pPr>
        <w:spacing w:after="0"/>
        <w:ind w:left="0"/>
        <w:jc w:val="both"/>
      </w:pPr>
      <w:r>
        <w:rPr>
          <w:rFonts w:ascii="Times New Roman"/>
          <w:b w:val="false"/>
          <w:i w:val="false"/>
          <w:color w:val="000000"/>
          <w:sz w:val="28"/>
        </w:rPr>
        <w:t>
      3) әлеуметтік маңызы бар аурудың болуы;</w:t>
      </w:r>
    </w:p>
    <w:bookmarkEnd w:id="100"/>
    <w:bookmarkStart w:name="z121" w:id="101"/>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101"/>
    <w:bookmarkStart w:name="z122" w:id="102"/>
    <w:p>
      <w:pPr>
        <w:spacing w:after="0"/>
        <w:ind w:left="0"/>
        <w:jc w:val="both"/>
      </w:pPr>
      <w:r>
        <w:rPr>
          <w:rFonts w:ascii="Times New Roman"/>
          <w:b w:val="false"/>
          <w:i w:val="false"/>
          <w:color w:val="000000"/>
          <w:sz w:val="28"/>
        </w:rPr>
        <w:t>
      5) жетімдік, ата-ана қамқорлығының болмауы;</w:t>
      </w:r>
    </w:p>
    <w:bookmarkEnd w:id="102"/>
    <w:bookmarkStart w:name="z123" w:id="103"/>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103"/>
    <w:bookmarkStart w:name="z124" w:id="104"/>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104"/>
    <w:bookmarkStart w:name="z125" w:id="105"/>
    <w:p>
      <w:pPr>
        <w:spacing w:after="0"/>
        <w:ind w:left="0"/>
        <w:jc w:val="both"/>
      </w:pPr>
      <w:r>
        <w:rPr>
          <w:rFonts w:ascii="Times New Roman"/>
          <w:b w:val="false"/>
          <w:i w:val="false"/>
          <w:color w:val="000000"/>
          <w:sz w:val="28"/>
        </w:rPr>
        <w:t>
      Дүлей апат немесе өрт салдарынан мүлкіне залал келтірілген болса, әлеуметтік көмек залал келген мүлік орналасқан жер бойынша меншік иесінің тіркелген жеріне қарамастан көрсетіледі.</w:t>
      </w:r>
    </w:p>
    <w:bookmarkEnd w:id="105"/>
    <w:bookmarkStart w:name="z126" w:id="106"/>
    <w:p>
      <w:pPr>
        <w:spacing w:after="0"/>
        <w:ind w:left="0"/>
        <w:jc w:val="both"/>
      </w:pPr>
      <w:r>
        <w:rPr>
          <w:rFonts w:ascii="Times New Roman"/>
          <w:b w:val="false"/>
          <w:i w:val="false"/>
          <w:color w:val="000000"/>
          <w:sz w:val="28"/>
        </w:rPr>
        <w:t>
      8. Жан басына шаққандағы орташа табыстың шегі Қостанай облысы бойынша бір еселік ең төмен күнкөрiс деңгейi мөлшерінде белгіленеді.</w:t>
      </w:r>
    </w:p>
    <w:bookmarkEnd w:id="106"/>
    <w:bookmarkStart w:name="z127" w:id="107"/>
    <w:p>
      <w:pPr>
        <w:spacing w:after="0"/>
        <w:ind w:left="0"/>
        <w:jc w:val="both"/>
      </w:pPr>
      <w:r>
        <w:rPr>
          <w:rFonts w:ascii="Times New Roman"/>
          <w:b w:val="false"/>
          <w:i w:val="false"/>
          <w:color w:val="000000"/>
          <w:sz w:val="28"/>
        </w:rPr>
        <w:t>
      9. Оқуға төлеуге арналған әлеуметтік көмек бір білімді алу үшін көрсетіледі.</w:t>
      </w:r>
    </w:p>
    <w:bookmarkEnd w:id="107"/>
    <w:bookmarkStart w:name="z128" w:id="108"/>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2) және 7) тармақшаларымен көзделген әлеуметтік көмек көрсетілген оқиғалар басталған күнінен бастап үш айдан кешіктірілмей көрсетіледі.</w:t>
      </w:r>
    </w:p>
    <w:bookmarkEnd w:id="108"/>
    <w:bookmarkStart w:name="z129" w:id="109"/>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09"/>
    <w:bookmarkStart w:name="z130" w:id="110"/>
    <w:p>
      <w:pPr>
        <w:spacing w:after="0"/>
        <w:ind w:left="0"/>
        <w:jc w:val="left"/>
      </w:pPr>
      <w:r>
        <w:rPr>
          <w:rFonts w:ascii="Times New Roman"/>
          <w:b/>
          <w:i w:val="false"/>
          <w:color w:val="000000"/>
        </w:rPr>
        <w:t xml:space="preserve"> 3. Әлеуметтік көмек көрсету тәртібі</w:t>
      </w:r>
    </w:p>
    <w:bookmarkEnd w:id="110"/>
    <w:bookmarkStart w:name="z131" w:id="111"/>
    <w:p>
      <w:pPr>
        <w:spacing w:after="0"/>
        <w:ind w:left="0"/>
        <w:jc w:val="both"/>
      </w:pPr>
      <w:r>
        <w:rPr>
          <w:rFonts w:ascii="Times New Roman"/>
          <w:b w:val="false"/>
          <w:i w:val="false"/>
          <w:color w:val="000000"/>
          <w:sz w:val="28"/>
        </w:rPr>
        <w:t>
      12. Мереке күндер мен атаулы күндеріне орай әлеуметтік көмек алушылардан өтініштер талап етілмей көрсетіледі.</w:t>
      </w:r>
    </w:p>
    <w:bookmarkEnd w:id="111"/>
    <w:bookmarkStart w:name="z132" w:id="112"/>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айқындайды.</w:t>
      </w:r>
    </w:p>
    <w:bookmarkEnd w:id="112"/>
    <w:bookmarkStart w:name="z133" w:id="113"/>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113"/>
    <w:bookmarkStart w:name="z134" w:id="114"/>
    <w:p>
      <w:pPr>
        <w:spacing w:after="0"/>
        <w:ind w:left="0"/>
        <w:jc w:val="both"/>
      </w:pPr>
      <w:r>
        <w:rPr>
          <w:rFonts w:ascii="Times New Roman"/>
          <w:b w:val="false"/>
          <w:i w:val="false"/>
          <w:color w:val="000000"/>
          <w:sz w:val="28"/>
        </w:rPr>
        <w:t xml:space="preserve">
      13.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өкілі) жергілікті әлеуметтік көмек көрсету жөніндегі уәкілетті органға немесе ауыл, ауылдық округ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114"/>
    <w:bookmarkStart w:name="z215" w:id="115"/>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сұрау салу қалыптастырады.</w:t>
      </w:r>
    </w:p>
    <w:bookmarkEnd w:id="115"/>
    <w:bookmarkStart w:name="z216" w:id="116"/>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116"/>
    <w:bookmarkStart w:name="z217" w:id="117"/>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17"/>
    <w:bookmarkStart w:name="z218" w:id="118"/>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18"/>
    <w:bookmarkStart w:name="z219" w:id="11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 тармақшаларында көрсетілген адамдар, бірінші рет өтініш білдіргендер, өтініш берушінің әлеуметтік мәртебесін растайтын құжатты ұсынады.</w:t>
      </w:r>
    </w:p>
    <w:bookmarkEnd w:id="119"/>
    <w:bookmarkStart w:name="z220" w:id="12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тармақшасында көрсетілген адамдардың ата-анасы немесе заңды өкілі адамның иммун тапшылығы вирусымен ауыру фактісін растайтын құжатты ұсынады.</w:t>
      </w:r>
    </w:p>
    <w:bookmarkEnd w:id="120"/>
    <w:bookmarkStart w:name="z221" w:id="12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тармақшасында көрсетілген адамдар туберкулезбен ауыру фактісін және амбулаторлық емделуде екенін растайтын құжатты ұсынады.</w:t>
      </w:r>
    </w:p>
    <w:bookmarkEnd w:id="121"/>
    <w:bookmarkStart w:name="z222" w:id="12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5) тармақшасында көрсетілген адамдар медициналық ұйым берген қызмет көрсетуді (жедел емдеуді) растайтын құжаттарды ұсынады.</w:t>
      </w:r>
    </w:p>
    <w:bookmarkEnd w:id="122"/>
    <w:bookmarkStart w:name="z223" w:id="12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6) тармақшасында көрсетілген адамдар дәрігер растаған ағымдағы жылға рецептуралық бланкінің көшірмесін және кассалық және/немесе тауар чегін ұсынады.</w:t>
      </w:r>
    </w:p>
    <w:bookmarkEnd w:id="123"/>
    <w:bookmarkStart w:name="z224" w:id="12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7) тармақшасында көрсетілген адамдар оқу фактісін, оның құнын растай тын құжаттарды ұсынады.</w:t>
      </w:r>
    </w:p>
    <w:bookmarkEnd w:id="124"/>
    <w:bookmarkStart w:name="z225" w:id="12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8) тармақшасында көрсетілген адамдар дүлей апат немесе өрт салдарынан азаматқа (отбасына) не оның мүлкіне зиян келуі фактісін растайтын құжатты ұсынады.</w:t>
      </w:r>
    </w:p>
    <w:bookmarkEnd w:id="125"/>
    <w:bookmarkStart w:name="z226" w:id="12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9) тармақшасында көрсетілген адамдар бас бостандығынан айыру орындарынан босатылуы, пробация қызметінің есебінде болуы фактісін растайтын құжаттарды ұсынады.</w:t>
      </w:r>
    </w:p>
    <w:bookmarkEnd w:id="126"/>
    <w:bookmarkStart w:name="z227" w:id="12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11) тармақшасында көрсетілген адамдар санаторийлік-курорттық емделуге ақы төленгенін растайтын құжаттарды, санаторийлік-курорттық ұйым бірінші топтағы мүгедектігі бар адамға және оны алып жүретін адамға берген орындалған жұмыстардың (көрсетілген қызметтердің) актісін ұсынады.</w:t>
      </w:r>
    </w:p>
    <w:bookmarkEnd w:id="127"/>
    <w:bookmarkStart w:name="z228" w:id="12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12) тармақшасында көрсетілген адамдар әлеуметтік мәртебесін, санаторийлік-курорттық емделуге ақы төленгенін растайтын құжаттарды, санаторийлік-курорттық ұйым берген орындалған жұмыстардың (көрсетілген қызметтердің) актісін ұсынады.</w:t>
      </w:r>
    </w:p>
    <w:bookmarkEnd w:id="128"/>
    <w:bookmarkStart w:name="z229" w:id="129"/>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төлнұсқалары өтініш берушіге қайтарылады.</w:t>
      </w:r>
    </w:p>
    <w:bookmarkEnd w:id="129"/>
    <w:bookmarkStart w:name="z230" w:id="130"/>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130"/>
    <w:bookmarkStart w:name="z231" w:id="131"/>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31"/>
    <w:bookmarkStart w:name="z232" w:id="132"/>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13-тармақ жаңа редакцияда – Қостанай облысы Қамысты ауданы мәслихатының 15.04.2026 </w:t>
      </w:r>
      <w:r>
        <w:rPr>
          <w:rFonts w:ascii="Times New Roman"/>
          <w:b w:val="false"/>
          <w:i w:val="false"/>
          <w:color w:val="000000"/>
          <w:sz w:val="28"/>
        </w:rPr>
        <w:t>№ 443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5" w:id="133"/>
    <w:p>
      <w:pPr>
        <w:spacing w:after="0"/>
        <w:ind w:left="0"/>
        <w:jc w:val="both"/>
      </w:pPr>
      <w:r>
        <w:rPr>
          <w:rFonts w:ascii="Times New Roman"/>
          <w:b w:val="false"/>
          <w:i w:val="false"/>
          <w:color w:val="000000"/>
          <w:sz w:val="28"/>
        </w:rPr>
        <w:t>
      14. Әлеуметтік көмек өтініш берген айдан бастап тағайындалады.</w:t>
      </w:r>
    </w:p>
    <w:bookmarkEnd w:id="133"/>
    <w:bookmarkStart w:name="z156" w:id="134"/>
    <w:p>
      <w:pPr>
        <w:spacing w:after="0"/>
        <w:ind w:left="0"/>
        <w:jc w:val="both"/>
      </w:pPr>
      <w:r>
        <w:rPr>
          <w:rFonts w:ascii="Times New Roman"/>
          <w:b w:val="false"/>
          <w:i w:val="false"/>
          <w:color w:val="000000"/>
          <w:sz w:val="28"/>
        </w:rPr>
        <w:t xml:space="preserve">
      15. Құжаттарды қарау тәртібі, әлеуметтік көмек көрсету мерзімдері, әлеуметтік көмекті төлеуден бас тарту, тоқтату негіздері, артық төленген сомаларды қайтару және әлеуметтік көмек көрсетуге жұмсалатын шығыстарды қаржыландыру Үлгілік қағидалардың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24-тармақтарына</w:t>
      </w:r>
      <w:r>
        <w:rPr>
          <w:rFonts w:ascii="Times New Roman"/>
          <w:b w:val="false"/>
          <w:i w:val="false"/>
          <w:color w:val="000000"/>
          <w:sz w:val="28"/>
        </w:rPr>
        <w:t xml:space="preserve"> сәйкес айқындалды.</w:t>
      </w:r>
    </w:p>
    <w:bookmarkEnd w:id="134"/>
    <w:bookmarkStart w:name="z157" w:id="135"/>
    <w:p>
      <w:pPr>
        <w:spacing w:after="0"/>
        <w:ind w:left="0"/>
        <w:jc w:val="both"/>
      </w:pPr>
      <w:r>
        <w:rPr>
          <w:rFonts w:ascii="Times New Roman"/>
          <w:b w:val="false"/>
          <w:i w:val="false"/>
          <w:color w:val="000000"/>
          <w:sz w:val="28"/>
        </w:rPr>
        <w:t>
      16.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35"/>
    <w:bookmarkStart w:name="z158" w:id="136"/>
    <w:p>
      <w:pPr>
        <w:spacing w:after="0"/>
        <w:ind w:left="0"/>
        <w:jc w:val="both"/>
      </w:pPr>
      <w:r>
        <w:rPr>
          <w:rFonts w:ascii="Times New Roman"/>
          <w:b w:val="false"/>
          <w:i w:val="false"/>
          <w:color w:val="000000"/>
          <w:sz w:val="28"/>
        </w:rPr>
        <w:t>
      17.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36"/>
    <w:bookmarkStart w:name="z159" w:id="137"/>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37"/>
    <w:bookmarkStart w:name="z160" w:id="138"/>
    <w:p>
      <w:pPr>
        <w:spacing w:after="0"/>
        <w:ind w:left="0"/>
        <w:jc w:val="both"/>
      </w:pPr>
      <w:r>
        <w:rPr>
          <w:rFonts w:ascii="Times New Roman"/>
          <w:b w:val="false"/>
          <w:i w:val="false"/>
          <w:color w:val="000000"/>
          <w:sz w:val="28"/>
        </w:rPr>
        <w:t xml:space="preserve">
      18. Үлгілік қағидадалардың </w:t>
      </w:r>
      <w:r>
        <w:rPr>
          <w:rFonts w:ascii="Times New Roman"/>
          <w:b w:val="false"/>
          <w:i w:val="false"/>
          <w:color w:val="000000"/>
          <w:sz w:val="28"/>
        </w:rPr>
        <w:t>28</w:t>
      </w:r>
      <w:r>
        <w:rPr>
          <w:rFonts w:ascii="Times New Roman"/>
          <w:b w:val="false"/>
          <w:i w:val="false"/>
          <w:color w:val="000000"/>
          <w:sz w:val="28"/>
        </w:rPr>
        <w:t>-</w:t>
      </w:r>
      <w:r>
        <w:rPr>
          <w:rFonts w:ascii="Times New Roman"/>
          <w:b w:val="false"/>
          <w:i w:val="false"/>
          <w:color w:val="000000"/>
          <w:sz w:val="28"/>
        </w:rPr>
        <w:t>32-тармақтарына</w:t>
      </w:r>
      <w:r>
        <w:rPr>
          <w:rFonts w:ascii="Times New Roman"/>
          <w:b w:val="false"/>
          <w:i w:val="false"/>
          <w:color w:val="000000"/>
          <w:sz w:val="28"/>
        </w:rPr>
        <w:t xml:space="preserve"> сәйкес уәкілетті мемлекеттік органның ақпараттық жүйелері арқылы әлеуметтік көмек көрсету жөніндегі уәкілетті орган мемлекеттік корпорация арқылы әлеуметтік көмек төлеу процесіне бастама жасайды.</w:t>
      </w:r>
    </w:p>
    <w:bookmarkEnd w:id="138"/>
    <w:bookmarkStart w:name="z161" w:id="139"/>
    <w:p>
      <w:pPr>
        <w:spacing w:after="0"/>
        <w:ind w:left="0"/>
        <w:jc w:val="both"/>
      </w:pPr>
      <w:r>
        <w:rPr>
          <w:rFonts w:ascii="Times New Roman"/>
          <w:b w:val="false"/>
          <w:i w:val="false"/>
          <w:color w:val="000000"/>
          <w:sz w:val="28"/>
        </w:rPr>
        <w:t>
      19.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 қаражаты есебінен жүзеге асырылады.</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14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32" w:id="140"/>
    <w:p>
      <w:pPr>
        <w:spacing w:after="0"/>
        <w:ind w:left="0"/>
        <w:jc w:val="left"/>
      </w:pPr>
      <w:r>
        <w:rPr>
          <w:rFonts w:ascii="Times New Roman"/>
          <w:b/>
          <w:i w:val="false"/>
          <w:color w:val="000000"/>
        </w:rPr>
        <w:t xml:space="preserve"> Қамысты аудандық мәслихатының кейбір күші жойылған шешімдерінің тізбесі</w:t>
      </w:r>
    </w:p>
    <w:bookmarkEnd w:id="140"/>
    <w:bookmarkStart w:name="z133" w:id="141"/>
    <w:p>
      <w:pPr>
        <w:spacing w:after="0"/>
        <w:ind w:left="0"/>
        <w:jc w:val="both"/>
      </w:pPr>
      <w:r>
        <w:rPr>
          <w:rFonts w:ascii="Times New Roman"/>
          <w:b w:val="false"/>
          <w:i w:val="false"/>
          <w:color w:val="000000"/>
          <w:sz w:val="28"/>
        </w:rPr>
        <w:t xml:space="preserve">
      1. Мәслихаттың 2020 жылғы 2 қыркүйектегі № 352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9443 болып тіркелген).</w:t>
      </w:r>
    </w:p>
    <w:bookmarkEnd w:id="141"/>
    <w:bookmarkStart w:name="z134" w:id="142"/>
    <w:p>
      <w:pPr>
        <w:spacing w:after="0"/>
        <w:ind w:left="0"/>
        <w:jc w:val="both"/>
      </w:pPr>
      <w:r>
        <w:rPr>
          <w:rFonts w:ascii="Times New Roman"/>
          <w:b w:val="false"/>
          <w:i w:val="false"/>
          <w:color w:val="000000"/>
          <w:sz w:val="28"/>
        </w:rPr>
        <w:t xml:space="preserve">
      2. Мәслихаттың 2020 жылғы 28 қазандағы № 364 "Мәслихаттың 2020 жылғы 2 қыркүйектегі № 352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9527 болып тіркелген).</w:t>
      </w:r>
    </w:p>
    <w:bookmarkEnd w:id="142"/>
    <w:bookmarkStart w:name="z135" w:id="143"/>
    <w:p>
      <w:pPr>
        <w:spacing w:after="0"/>
        <w:ind w:left="0"/>
        <w:jc w:val="both"/>
      </w:pPr>
      <w:r>
        <w:rPr>
          <w:rFonts w:ascii="Times New Roman"/>
          <w:b w:val="false"/>
          <w:i w:val="false"/>
          <w:color w:val="000000"/>
          <w:sz w:val="28"/>
        </w:rPr>
        <w:t xml:space="preserve">
      3. Мәслихаттың 2021 жылғы 23 сәуірдегі № 37 "Мәслихаттың 2020 жылғы 2 қыркүйектегі № 352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9888 болып тіркелген).</w:t>
      </w:r>
    </w:p>
    <w:bookmarkEnd w:id="143"/>
    <w:bookmarkStart w:name="z136" w:id="144"/>
    <w:p>
      <w:pPr>
        <w:spacing w:after="0"/>
        <w:ind w:left="0"/>
        <w:jc w:val="both"/>
      </w:pPr>
      <w:r>
        <w:rPr>
          <w:rFonts w:ascii="Times New Roman"/>
          <w:b w:val="false"/>
          <w:i w:val="false"/>
          <w:color w:val="000000"/>
          <w:sz w:val="28"/>
        </w:rPr>
        <w:t xml:space="preserve">
      4. Мәслихаттың 2022 жылғы 6 сәуірдегі № 114 "Мәслихаттың 2020 жылғы 2 қыркүйектегі № 352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27509 болып тіркелген).</w:t>
      </w:r>
    </w:p>
    <w:bookmarkEnd w:id="144"/>
    <w:bookmarkStart w:name="z137" w:id="145"/>
    <w:p>
      <w:pPr>
        <w:spacing w:after="0"/>
        <w:ind w:left="0"/>
        <w:jc w:val="both"/>
      </w:pPr>
      <w:r>
        <w:rPr>
          <w:rFonts w:ascii="Times New Roman"/>
          <w:b w:val="false"/>
          <w:i w:val="false"/>
          <w:color w:val="000000"/>
          <w:sz w:val="28"/>
        </w:rPr>
        <w:t xml:space="preserve">
      5. Мәслихаттың 2022 жылғы 1 маусымдағы № 139 "Мәслихаттың 2020 жылғы 2 қыркүйектегі № 352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28396 болып тіркелген).</w:t>
      </w:r>
    </w:p>
    <w:bookmarkEnd w:id="145"/>
    <w:bookmarkStart w:name="z138" w:id="146"/>
    <w:p>
      <w:pPr>
        <w:spacing w:after="0"/>
        <w:ind w:left="0"/>
        <w:jc w:val="both"/>
      </w:pPr>
      <w:r>
        <w:rPr>
          <w:rFonts w:ascii="Times New Roman"/>
          <w:b w:val="false"/>
          <w:i w:val="false"/>
          <w:color w:val="000000"/>
          <w:sz w:val="28"/>
        </w:rPr>
        <w:t xml:space="preserve">
      6. Мәслихаттың 2022 жылғы 28 қыркүйектегі № 175 "Мәслихаттың 2020 жылғы 2 қыркүйектегі № 352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29867 болып тіркелген).</w:t>
      </w:r>
    </w:p>
    <w:bookmarkEnd w:id="146"/>
    <w:bookmarkStart w:name="z139" w:id="147"/>
    <w:p>
      <w:pPr>
        <w:spacing w:after="0"/>
        <w:ind w:left="0"/>
        <w:jc w:val="both"/>
      </w:pPr>
      <w:r>
        <w:rPr>
          <w:rFonts w:ascii="Times New Roman"/>
          <w:b w:val="false"/>
          <w:i w:val="false"/>
          <w:color w:val="000000"/>
          <w:sz w:val="28"/>
        </w:rPr>
        <w:t xml:space="preserve">
      7. Мәслихаттың 2023 жылғы 14 сәуірдегі № 13 "Мәслихаттың 2020 жылғы 2 қыркүйектегі № 352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9981 болып тіркелген).</w:t>
      </w:r>
    </w:p>
    <w:bookmarkEnd w:id="1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