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4c25" w14:textId="27d4c25">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Жангелдин ауданы мәслихатының 2023 жылғы 27 желтоқсандағы № 48 шешімі. Қостанай облысының Әділет департаментінде 2024 жылғы 31 қаңтарда № 10137-10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ауданның мәслихаты ШЕШІМ КАБЫЛДАДЫ: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Жангелдин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7" w:id="5"/>
    <w:p>
      <w:pPr>
        <w:spacing w:after="0"/>
        <w:ind w:left="0"/>
        <w:jc w:val="both"/>
      </w:pPr>
      <w:r>
        <w:rPr>
          <w:rFonts w:ascii="Times New Roman"/>
          <w:b w:val="false"/>
          <w:i w:val="false"/>
          <w:color w:val="ff0000"/>
          <w:sz w:val="28"/>
        </w:rPr>
        <w:t xml:space="preserve">
      Ескерту. 1-қосымша жаңа редакцияда - Қостанай облысы Жангелдин ауданы мәслихатының 24.04.2025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Осы әлеуметтік көмек көрсету, оның мөлшерін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7"/>
    <w:bookmarkStart w:name="z2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Қағидаларға</w:t>
      </w:r>
      <w:r>
        <w:rPr>
          <w:rFonts w:ascii="Times New Roman"/>
          <w:b w:val="false"/>
          <w:i w:val="false"/>
          <w:color w:val="000000"/>
          <w:sz w:val="28"/>
        </w:rPr>
        <w:t xml:space="preserve"> пайдаланылатын негізгі терминдер мен ұғымдар:</w:t>
      </w:r>
    </w:p>
    <w:bookmarkEnd w:id="8"/>
    <w:bookmarkStart w:name="z21"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алуға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2"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0"/>
    <w:bookmarkStart w:name="z23"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4" w:id="12"/>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2"/>
    <w:bookmarkStart w:name="z25"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6"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7"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8"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9" w:id="17"/>
    <w:p>
      <w:pPr>
        <w:spacing w:after="0"/>
        <w:ind w:left="0"/>
        <w:jc w:val="both"/>
      </w:pPr>
      <w:r>
        <w:rPr>
          <w:rFonts w:ascii="Times New Roman"/>
          <w:b w:val="false"/>
          <w:i w:val="false"/>
          <w:color w:val="000000"/>
          <w:sz w:val="28"/>
        </w:rPr>
        <w:t>
      9) мерекелік күндері (бұдан әрі – атаулы күндер) – Қазақстан Республикасының кәсіптік және өзге де мерекелері;</w:t>
      </w:r>
    </w:p>
    <w:bookmarkEnd w:id="17"/>
    <w:bookmarkStart w:name="z30"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31"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32"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33"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4"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5"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6" w:id="24"/>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Қостанай облысы Жангелдин ауданы мәслихатының 21.04.2026 </w:t>
      </w:r>
      <w:r>
        <w:rPr>
          <w:rFonts w:ascii="Times New Roman"/>
          <w:b w:val="false"/>
          <w:i w:val="false"/>
          <w:color w:val="000000"/>
          <w:sz w:val="28"/>
        </w:rPr>
        <w:t>№ 205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5"/>
    <w:bookmarkStart w:name="z38"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9" w:id="27"/>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7"/>
    <w:bookmarkStart w:name="z40" w:id="28"/>
    <w:p>
      <w:pPr>
        <w:spacing w:after="0"/>
        <w:ind w:left="0"/>
        <w:jc w:val="both"/>
      </w:pPr>
      <w:r>
        <w:rPr>
          <w:rFonts w:ascii="Times New Roman"/>
          <w:b w:val="false"/>
          <w:i w:val="false"/>
          <w:color w:val="000000"/>
          <w:sz w:val="28"/>
        </w:rPr>
        <w:t>
      3) 7 мамыр - Отан қорғаушы күні;</w:t>
      </w:r>
    </w:p>
    <w:bookmarkEnd w:id="28"/>
    <w:bookmarkStart w:name="z41" w:id="29"/>
    <w:p>
      <w:pPr>
        <w:spacing w:after="0"/>
        <w:ind w:left="0"/>
        <w:jc w:val="both"/>
      </w:pPr>
      <w:r>
        <w:rPr>
          <w:rFonts w:ascii="Times New Roman"/>
          <w:b w:val="false"/>
          <w:i w:val="false"/>
          <w:color w:val="000000"/>
          <w:sz w:val="28"/>
        </w:rPr>
        <w:t>
      4) 9 мамыр - Жеңіс күні;</w:t>
      </w:r>
    </w:p>
    <w:bookmarkEnd w:id="29"/>
    <w:bookmarkStart w:name="z42" w:id="3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30"/>
    <w:bookmarkStart w:name="z43" w:id="31"/>
    <w:p>
      <w:pPr>
        <w:spacing w:after="0"/>
        <w:ind w:left="0"/>
        <w:jc w:val="both"/>
      </w:pPr>
      <w:r>
        <w:rPr>
          <w:rFonts w:ascii="Times New Roman"/>
          <w:b w:val="false"/>
          <w:i w:val="false"/>
          <w:color w:val="000000"/>
          <w:sz w:val="28"/>
        </w:rPr>
        <w:t>
      6) 16 желтоқсан Тәуелсіздік күні.</w:t>
      </w:r>
    </w:p>
    <w:bookmarkEnd w:id="31"/>
    <w:bookmarkStart w:name="z44" w:id="3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2"/>
    <w:bookmarkStart w:name="z45" w:id="33"/>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3"/>
    <w:bookmarkStart w:name="z46"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4"/>
    <w:bookmarkStart w:name="z47" w:id="3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5"/>
    <w:bookmarkStart w:name="z48" w:id="3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6"/>
    <w:bookmarkStart w:name="z49"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7"/>
    <w:bookmarkStart w:name="z50"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8"/>
    <w:bookmarkStart w:name="z51"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9"/>
    <w:bookmarkStart w:name="z52" w:id="40"/>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атқару кезінде немесе Ауғанстандағы ұрыс қимылдары кезеңінде әскери қызмет өткеру кезінде ауырып қалу салдарынан жаралануы, контузияалуы, мертігуі салдарынан мүгедектігі белгіленген әскери қызметшілерге 100000 (жүз мың) теңге мөлшерінде;</w:t>
      </w:r>
    </w:p>
    <w:bookmarkEnd w:id="40"/>
    <w:bookmarkStart w:name="z53" w:id="4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41"/>
    <w:bookmarkStart w:name="z54" w:id="42"/>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42"/>
    <w:bookmarkStart w:name="z55" w:id="4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3"/>
    <w:bookmarkStart w:name="z56" w:id="4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4"/>
    <w:bookmarkStart w:name="z57"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5"/>
    <w:bookmarkStart w:name="z58" w:id="4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6"/>
    <w:bookmarkStart w:name="z59"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тенге мөлшерінде;</w:t>
      </w:r>
    </w:p>
    <w:bookmarkEnd w:id="47"/>
    <w:bookmarkStart w:name="z60" w:id="48"/>
    <w:p>
      <w:pPr>
        <w:spacing w:after="0"/>
        <w:ind w:left="0"/>
        <w:jc w:val="both"/>
      </w:pPr>
      <w:r>
        <w:rPr>
          <w:rFonts w:ascii="Times New Roman"/>
          <w:b w:val="false"/>
          <w:i w:val="false"/>
          <w:color w:val="000000"/>
          <w:sz w:val="28"/>
        </w:rPr>
        <w:t>
      3) 7 мамыр - Отан қорғаушы күні:</w:t>
      </w:r>
    </w:p>
    <w:bookmarkEnd w:id="48"/>
    <w:bookmarkStart w:name="z61" w:id="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9"/>
    <w:bookmarkStart w:name="z62" w:id="50"/>
    <w:p>
      <w:pPr>
        <w:spacing w:after="0"/>
        <w:ind w:left="0"/>
        <w:jc w:val="both"/>
      </w:pPr>
      <w:r>
        <w:rPr>
          <w:rFonts w:ascii="Times New Roman"/>
          <w:b w:val="false"/>
          <w:i w:val="false"/>
          <w:color w:val="000000"/>
          <w:sz w:val="28"/>
        </w:rPr>
        <w:t>
      1992 жылғы қыркүйек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50"/>
    <w:bookmarkStart w:name="z63" w:id="51"/>
    <w:p>
      <w:pPr>
        <w:spacing w:after="0"/>
        <w:ind w:left="0"/>
        <w:jc w:val="both"/>
      </w:pPr>
      <w:r>
        <w:rPr>
          <w:rFonts w:ascii="Times New Roman"/>
          <w:b w:val="false"/>
          <w:i w:val="false"/>
          <w:color w:val="000000"/>
          <w:sz w:val="28"/>
        </w:rPr>
        <w:t>
      2003 жылғы тамыз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51"/>
    <w:bookmarkStart w:name="z64" w:id="5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2"/>
    <w:bookmarkStart w:name="z65" w:id="53"/>
    <w:p>
      <w:pPr>
        <w:spacing w:after="0"/>
        <w:ind w:left="0"/>
        <w:jc w:val="both"/>
      </w:pPr>
      <w:r>
        <w:rPr>
          <w:rFonts w:ascii="Times New Roman"/>
          <w:b w:val="false"/>
          <w:i w:val="false"/>
          <w:color w:val="000000"/>
          <w:sz w:val="28"/>
        </w:rPr>
        <w:t>
      бұрынғы КСР Одағын қорғау, әскери қызметтің өзге де,басқа кезеңдерде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3"/>
    <w:bookmarkStart w:name="z66"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4"/>
    <w:bookmarkStart w:name="z67"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5"/>
    <w:bookmarkStart w:name="z68" w:id="5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тенге мөлшерінде;</w:t>
      </w:r>
    </w:p>
    <w:bookmarkEnd w:id="56"/>
    <w:bookmarkStart w:name="z69" w:id="57"/>
    <w:p>
      <w:pPr>
        <w:spacing w:after="0"/>
        <w:ind w:left="0"/>
        <w:jc w:val="both"/>
      </w:pPr>
      <w:r>
        <w:rPr>
          <w:rFonts w:ascii="Times New Roman"/>
          <w:b w:val="false"/>
          <w:i w:val="false"/>
          <w:color w:val="000000"/>
          <w:sz w:val="28"/>
        </w:rPr>
        <w:t>
      4) 9 мамыр - Жеңіс күні:</w:t>
      </w:r>
    </w:p>
    <w:bookmarkEnd w:id="57"/>
    <w:bookmarkStart w:name="z70" w:id="5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8"/>
    <w:bookmarkStart w:name="z71" w:id="5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9"/>
    <w:bookmarkStart w:name="z72"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60"/>
    <w:bookmarkStart w:name="z73"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1"/>
    <w:bookmarkStart w:name="z74"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2"/>
    <w:bookmarkStart w:name="z75"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3"/>
    <w:bookmarkStart w:name="z76" w:id="6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4"/>
    <w:bookmarkStart w:name="z77" w:id="6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5"/>
    <w:bookmarkStart w:name="z78"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6"/>
    <w:bookmarkStart w:name="z79"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7"/>
    <w:bookmarkStart w:name="z80"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8"/>
    <w:bookmarkStart w:name="z81"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9"/>
    <w:bookmarkStart w:name="z82" w:id="7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мөлшерінде;</w:t>
      </w:r>
    </w:p>
    <w:bookmarkEnd w:id="70"/>
    <w:bookmarkStart w:name="z83"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мөлшерінде;</w:t>
      </w:r>
    </w:p>
    <w:bookmarkEnd w:id="71"/>
    <w:bookmarkStart w:name="z84"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мөлшерінде;</w:t>
      </w:r>
    </w:p>
    <w:bookmarkEnd w:id="72"/>
    <w:bookmarkStart w:name="z85" w:id="7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мөлшерінде;</w:t>
      </w:r>
    </w:p>
    <w:bookmarkEnd w:id="73"/>
    <w:bookmarkStart w:name="z86"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мөлшерінде;</w:t>
      </w:r>
    </w:p>
    <w:bookmarkEnd w:id="74"/>
    <w:bookmarkStart w:name="z87" w:id="7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мөлшерінде;</w:t>
      </w:r>
    </w:p>
    <w:bookmarkEnd w:id="75"/>
    <w:bookmarkStart w:name="z88" w:id="7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мөлшерінде;</w:t>
      </w:r>
    </w:p>
    <w:bookmarkEnd w:id="76"/>
    <w:bookmarkStart w:name="z89" w:id="7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77"/>
    <w:bookmarkStart w:name="z90" w:id="7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78"/>
    <w:bookmarkStart w:name="z91" w:id="79"/>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79"/>
    <w:bookmarkStart w:name="z92"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 салдарларын жоюға қатысқан, сондай-ақ ядролық сынақтарға,тікелей қатысқан адамдарға 100000 (жүз мың) теңге мөлшерінде;</w:t>
      </w:r>
    </w:p>
    <w:bookmarkEnd w:id="80"/>
    <w:bookmarkStart w:name="z93"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1"/>
    <w:bookmarkStart w:name="z94" w:id="8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салдарларын жою кезінде қаза тапқан адамдардың отбасыларына 100000 (жүз мың) тенге мөлшерінде;</w:t>
      </w:r>
    </w:p>
    <w:bookmarkEnd w:id="82"/>
    <w:bookmarkStart w:name="z95"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азаматтардың отбасыларына 100 000 (жүз мың) тенге мөлшерінде;</w:t>
      </w:r>
    </w:p>
    <w:bookmarkEnd w:id="83"/>
    <w:bookmarkStart w:name="z96" w:id="84"/>
    <w:p>
      <w:pPr>
        <w:spacing w:after="0"/>
        <w:ind w:left="0"/>
        <w:jc w:val="both"/>
      </w:pPr>
      <w:r>
        <w:rPr>
          <w:rFonts w:ascii="Times New Roman"/>
          <w:b w:val="false"/>
          <w:i w:val="false"/>
          <w:color w:val="000000"/>
          <w:sz w:val="28"/>
        </w:rPr>
        <w:t>
      6) 16-желтоқсан Тәуелсіздік күні:</w:t>
      </w:r>
    </w:p>
    <w:bookmarkEnd w:id="84"/>
    <w:bookmarkStart w:name="z97" w:id="85"/>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 200000 (екі жүз мың) теңге мөлшерінде";</w:t>
      </w:r>
    </w:p>
    <w:bookmarkEnd w:id="85"/>
    <w:bookmarkStart w:name="z98" w:id="8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6"/>
    <w:bookmarkStart w:name="z11" w:id="87"/>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7"/>
    <w:bookmarkStart w:name="z12" w:id="88"/>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88"/>
    <w:bookmarkStart w:name="z13" w:id="89"/>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9"/>
    <w:bookmarkStart w:name="z169" w:id="90"/>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90"/>
    <w:bookmarkStart w:name="z170" w:id="91"/>
    <w:p>
      <w:pPr>
        <w:spacing w:after="0"/>
        <w:ind w:left="0"/>
        <w:jc w:val="both"/>
      </w:pPr>
      <w:r>
        <w:rPr>
          <w:rFonts w:ascii="Times New Roman"/>
          <w:b w:val="false"/>
          <w:i w:val="false"/>
          <w:color w:val="000000"/>
          <w:sz w:val="28"/>
        </w:rPr>
        <w:t>
      5) бұрын техникалық, кәсіптік, орта білімнен кейінгі немесе жоғары білім алу үшін әлеуметтік көмек алған адамдарға, ақшалай көмек түрінде, оқуын аяқтау үшін,табыстарын есепке алмай,жарты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91"/>
    <w:bookmarkStart w:name="z171" w:id="92"/>
    <w:p>
      <w:pPr>
        <w:spacing w:after="0"/>
        <w:ind w:left="0"/>
        <w:jc w:val="both"/>
      </w:pPr>
      <w:r>
        <w:rPr>
          <w:rFonts w:ascii="Times New Roman"/>
          <w:b w:val="false"/>
          <w:i w:val="false"/>
          <w:color w:val="000000"/>
          <w:sz w:val="28"/>
        </w:rPr>
        <w:t>
      6)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92"/>
    <w:bookmarkStart w:name="z172" w:id="93"/>
    <w:p>
      <w:pPr>
        <w:spacing w:after="0"/>
        <w:ind w:left="0"/>
        <w:jc w:val="both"/>
      </w:pPr>
      <w:r>
        <w:rPr>
          <w:rFonts w:ascii="Times New Roman"/>
          <w:b w:val="false"/>
          <w:i w:val="false"/>
          <w:color w:val="000000"/>
          <w:sz w:val="28"/>
        </w:rPr>
        <w:t>
      7)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93"/>
    <w:bookmarkStart w:name="z173" w:id="94"/>
    <w:p>
      <w:pPr>
        <w:spacing w:after="0"/>
        <w:ind w:left="0"/>
        <w:jc w:val="both"/>
      </w:pPr>
      <w:r>
        <w:rPr>
          <w:rFonts w:ascii="Times New Roman"/>
          <w:b w:val="false"/>
          <w:i w:val="false"/>
          <w:color w:val="000000"/>
          <w:sz w:val="28"/>
        </w:rPr>
        <w:t>
      8) дүлей апат немесе өрт салдарынан зардап шеккен азаматқа (отбасына) не оның мүлкіне залал келтіруіне байланысты, табыстарын есепке алмай, бір рет, 100 айлық есептік көрсеткіш мөлшерінде;</w:t>
      </w:r>
    </w:p>
    <w:bookmarkEnd w:id="94"/>
    <w:bookmarkStart w:name="z174" w:id="95"/>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95"/>
    <w:bookmarkStart w:name="z175" w:id="96"/>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96"/>
    <w:bookmarkStart w:name="z176" w:id="97"/>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7"/>
    <w:bookmarkStart w:name="z177" w:id="98"/>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8"/>
    <w:bookmarkStart w:name="z178" w:id="99"/>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Жангелдин ауданы мәслихатының 21.04.2026 </w:t>
      </w:r>
      <w:r>
        <w:rPr>
          <w:rFonts w:ascii="Times New Roman"/>
          <w:b w:val="false"/>
          <w:i w:val="false"/>
          <w:color w:val="000000"/>
          <w:sz w:val="28"/>
        </w:rPr>
        <w:t>№ 205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8" w:id="100"/>
    <w:p>
      <w:pPr>
        <w:spacing w:after="0"/>
        <w:ind w:left="0"/>
        <w:jc w:val="both"/>
      </w:pPr>
      <w:r>
        <w:rPr>
          <w:rFonts w:ascii="Times New Roman"/>
          <w:b w:val="false"/>
          <w:i w:val="false"/>
          <w:color w:val="000000"/>
          <w:sz w:val="28"/>
        </w:rPr>
        <w:t>
      7. Азаматтарды мұқтаждар санатына жатқызу үшін:</w:t>
      </w:r>
    </w:p>
    <w:bookmarkEnd w:id="100"/>
    <w:bookmarkStart w:name="z119" w:id="10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1"/>
    <w:bookmarkStart w:name="z120" w:id="10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2"/>
    <w:bookmarkStart w:name="z121" w:id="103"/>
    <w:p>
      <w:pPr>
        <w:spacing w:after="0"/>
        <w:ind w:left="0"/>
        <w:jc w:val="both"/>
      </w:pPr>
      <w:r>
        <w:rPr>
          <w:rFonts w:ascii="Times New Roman"/>
          <w:b w:val="false"/>
          <w:i w:val="false"/>
          <w:color w:val="000000"/>
          <w:sz w:val="28"/>
        </w:rPr>
        <w:t>
      3) әлеуметтік маңызы бар аурудың болуы;</w:t>
      </w:r>
    </w:p>
    <w:bookmarkEnd w:id="103"/>
    <w:bookmarkStart w:name="z122" w:id="10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4"/>
    <w:bookmarkStart w:name="z123" w:id="105"/>
    <w:p>
      <w:pPr>
        <w:spacing w:after="0"/>
        <w:ind w:left="0"/>
        <w:jc w:val="both"/>
      </w:pPr>
      <w:r>
        <w:rPr>
          <w:rFonts w:ascii="Times New Roman"/>
          <w:b w:val="false"/>
          <w:i w:val="false"/>
          <w:color w:val="000000"/>
          <w:sz w:val="28"/>
        </w:rPr>
        <w:t>
      5) жетімдік, ата-ана қамқорлығының болмауы;</w:t>
      </w:r>
    </w:p>
    <w:bookmarkEnd w:id="105"/>
    <w:bookmarkStart w:name="z124" w:id="106"/>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6"/>
    <w:bookmarkStart w:name="z125" w:id="107"/>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07"/>
    <w:bookmarkStart w:name="z126" w:id="10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08"/>
    <w:bookmarkStart w:name="z127" w:id="109"/>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09"/>
    <w:bookmarkStart w:name="z128" w:id="110"/>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0"/>
    <w:bookmarkStart w:name="z129" w:id="111"/>
    <w:p>
      <w:pPr>
        <w:spacing w:after="0"/>
        <w:ind w:left="0"/>
        <w:jc w:val="both"/>
      </w:pPr>
      <w:r>
        <w:rPr>
          <w:rFonts w:ascii="Times New Roman"/>
          <w:b w:val="false"/>
          <w:i w:val="false"/>
          <w:color w:val="000000"/>
          <w:sz w:val="28"/>
        </w:rPr>
        <w:t xml:space="preserve">
      10. Осы Қағиданың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1"/>
    <w:bookmarkStart w:name="z130" w:id="112"/>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112"/>
    <w:bookmarkStart w:name="z131" w:id="113"/>
    <w:p>
      <w:pPr>
        <w:spacing w:after="0"/>
        <w:ind w:left="0"/>
        <w:jc w:val="left"/>
      </w:pPr>
      <w:r>
        <w:rPr>
          <w:rFonts w:ascii="Times New Roman"/>
          <w:b/>
          <w:i w:val="false"/>
          <w:color w:val="000000"/>
        </w:rPr>
        <w:t xml:space="preserve"> 3. Әлеуметтік көмек көрсету тәртібі</w:t>
      </w:r>
    </w:p>
    <w:bookmarkEnd w:id="113"/>
    <w:bookmarkStart w:name="z132" w:id="114"/>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4"/>
    <w:bookmarkStart w:name="z133" w:id="11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5"/>
    <w:bookmarkStart w:name="z134" w:id="11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6"/>
    <w:bookmarkStart w:name="z135" w:id="117"/>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7"/>
    <w:bookmarkStart w:name="z179" w:id="118"/>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18"/>
    <w:bookmarkStart w:name="z180" w:id="119"/>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19"/>
    <w:bookmarkStart w:name="z181" w:id="120"/>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0"/>
    <w:bookmarkStart w:name="z182" w:id="12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1"/>
    <w:bookmarkStart w:name="z183" w:id="1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2"/>
    <w:bookmarkStart w:name="z184" w:id="1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3"/>
    <w:bookmarkStart w:name="z185"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4"/>
    <w:bookmarkStart w:name="z186"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bookmarkEnd w:id="125"/>
    <w:bookmarkStart w:name="z187"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26"/>
    <w:bookmarkStart w:name="z188"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растайтын құжаттарды ұсынады.</w:t>
      </w:r>
    </w:p>
    <w:bookmarkEnd w:id="127"/>
    <w:bookmarkStart w:name="z189"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9)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128"/>
    <w:bookmarkStart w:name="z190"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129"/>
    <w:bookmarkStart w:name="z191"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0"/>
    <w:bookmarkStart w:name="z192"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1"/>
    <w:bookmarkStart w:name="z193" w:id="13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2"/>
    <w:bookmarkStart w:name="z194" w:id="133"/>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3"/>
    <w:bookmarkStart w:name="z195" w:id="13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4"/>
    <w:bookmarkStart w:name="z196" w:id="13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Жангелдин ауданы мәслихатының 21.04.2026 </w:t>
      </w:r>
      <w:r>
        <w:rPr>
          <w:rFonts w:ascii="Times New Roman"/>
          <w:b w:val="false"/>
          <w:i w:val="false"/>
          <w:color w:val="000000"/>
          <w:sz w:val="28"/>
        </w:rPr>
        <w:t>№ 205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6" w:id="136"/>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36"/>
    <w:bookmarkStart w:name="z157" w:id="137"/>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айқындалды.</w:t>
      </w:r>
    </w:p>
    <w:bookmarkEnd w:id="137"/>
    <w:bookmarkStart w:name="z158" w:id="138"/>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8"/>
    <w:bookmarkStart w:name="z159" w:id="139"/>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9"/>
    <w:bookmarkStart w:name="z160" w:id="140"/>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0"/>
    <w:bookmarkStart w:name="z161" w:id="141"/>
    <w:p>
      <w:pPr>
        <w:spacing w:after="0"/>
        <w:ind w:left="0"/>
        <w:jc w:val="both"/>
      </w:pPr>
      <w:r>
        <w:rPr>
          <w:rFonts w:ascii="Times New Roman"/>
          <w:b w:val="false"/>
          <w:i w:val="false"/>
          <w:color w:val="000000"/>
          <w:sz w:val="28"/>
        </w:rPr>
        <w:t xml:space="preserve">
      18. Мемлекеттік корпорация арқылы әлеуметтік көмек төлеуді жүзеге асыру процесін Үлгілік қағидалардың </w:t>
      </w:r>
      <w:r>
        <w:rPr>
          <w:rFonts w:ascii="Times New Roman"/>
          <w:b w:val="false"/>
          <w:i w:val="false"/>
          <w:color w:val="000000"/>
          <w:sz w:val="28"/>
        </w:rPr>
        <w:t>28-32-тармақтарына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бастамашылық етеді.</w:t>
      </w:r>
    </w:p>
    <w:bookmarkEnd w:id="141"/>
    <w:bookmarkStart w:name="z162" w:id="142"/>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3" w:id="143"/>
    <w:p>
      <w:pPr>
        <w:spacing w:after="0"/>
        <w:ind w:left="0"/>
        <w:jc w:val="left"/>
      </w:pPr>
      <w:r>
        <w:rPr>
          <w:rFonts w:ascii="Times New Roman"/>
          <w:b/>
          <w:i w:val="false"/>
          <w:color w:val="000000"/>
        </w:rPr>
        <w:t xml:space="preserve"> Мәслихаттың күші жойылған кейбір шешімдерінің тізбесі</w:t>
      </w:r>
    </w:p>
    <w:bookmarkEnd w:id="143"/>
    <w:bookmarkStart w:name="z134" w:id="144"/>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қазандағы № 327 (Нормативтік құқықтық актілерді мемлекеттік тіркеу тізілімінде № 9518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4"/>
    <w:bookmarkStart w:name="z135" w:id="145"/>
    <w:p>
      <w:pPr>
        <w:spacing w:after="0"/>
        <w:ind w:left="0"/>
        <w:jc w:val="both"/>
      </w:pPr>
      <w:r>
        <w:rPr>
          <w:rFonts w:ascii="Times New Roman"/>
          <w:b w:val="false"/>
          <w:i w:val="false"/>
          <w:color w:val="000000"/>
          <w:sz w:val="28"/>
        </w:rPr>
        <w:t xml:space="preserve">
      2. Мәслихаттың "Жангелдин аудандық мәслихатының 2020 жылғы 28 қазандағы № 327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30 қарашадағы № 68 (Нормативтік құқықтық актілерді мемлекеттік тіркеу тізілімінде № 25643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5"/>
    <w:bookmarkStart w:name="z136" w:id="146"/>
    <w:p>
      <w:pPr>
        <w:spacing w:after="0"/>
        <w:ind w:left="0"/>
        <w:jc w:val="both"/>
      </w:pPr>
      <w:r>
        <w:rPr>
          <w:rFonts w:ascii="Times New Roman"/>
          <w:b w:val="false"/>
          <w:i w:val="false"/>
          <w:color w:val="000000"/>
          <w:sz w:val="28"/>
        </w:rPr>
        <w:t xml:space="preserve">
      3. Мәслихаттың "Жангелдин аудандық мәслихатының 2020 жылғы 28 қазандағы № 327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27 сәуірдегі № 96 (Нормативтік құқықтық актілерді мемлекеттік тіркеу тізілімінде № 27849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6"/>
    <w:bookmarkStart w:name="z137" w:id="147"/>
    <w:p>
      <w:pPr>
        <w:spacing w:after="0"/>
        <w:ind w:left="0"/>
        <w:jc w:val="both"/>
      </w:pPr>
      <w:r>
        <w:rPr>
          <w:rFonts w:ascii="Times New Roman"/>
          <w:b w:val="false"/>
          <w:i w:val="false"/>
          <w:color w:val="000000"/>
          <w:sz w:val="28"/>
        </w:rPr>
        <w:t xml:space="preserve">
      4. Мәслихаттың "Мәслихаттың 2020 жылғы 28 қазандағы № 327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 қарашадағы № 127 (Нормативтік құқықтық актілерді мемлекеттік тіркеу тізілімінде № 30408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7"/>
    <w:bookmarkStart w:name="z138" w:id="148"/>
    <w:p>
      <w:pPr>
        <w:spacing w:after="0"/>
        <w:ind w:left="0"/>
        <w:jc w:val="both"/>
      </w:pPr>
      <w:r>
        <w:rPr>
          <w:rFonts w:ascii="Times New Roman"/>
          <w:b w:val="false"/>
          <w:i w:val="false"/>
          <w:color w:val="000000"/>
          <w:sz w:val="28"/>
        </w:rPr>
        <w:t xml:space="preserve">
      5. Мәслихаттың "Мәслихаттың 2020 жылғы 28 қазандағы № 327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2023 жылғы 6 маусымдағы № 25 (Нормативтік құқықтық актілерді мемлекеттік тіркеу тізілімінде № 10018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