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abf9c" w14:textId="46abf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28 қазандағы № 327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2023 жылғы 6 маусымдағы № 25 шешімі. Қостанай облысының Әділет департаментінде 2023 жылғы 8 маусымда № 10018 болып тіркелді. Күші жойылды - Қостанай облысы Жангелдин ауданы мәслихатының 2023 жылғы 27 желтоқсандағы № 48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Жангелдин ауданы мәслихатының 27.12.2023 </w:t>
      </w:r>
      <w:r>
        <w:rPr>
          <w:rFonts w:ascii="Times New Roman"/>
          <w:b w:val="false"/>
          <w:i w:val="false"/>
          <w:color w:val="ff0000"/>
          <w:sz w:val="28"/>
        </w:rPr>
        <w:t>№ 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Жангелдин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28 қазандағы </w:t>
      </w:r>
      <w:r>
        <w:rPr>
          <w:rFonts w:ascii="Times New Roman"/>
          <w:b w:val="false"/>
          <w:i w:val="false"/>
          <w:color w:val="000000"/>
          <w:sz w:val="28"/>
        </w:rPr>
        <w:t>№ 327</w:t>
      </w:r>
      <w:r>
        <w:rPr>
          <w:rFonts w:ascii="Times New Roman"/>
          <w:b w:val="false"/>
          <w:i w:val="false"/>
          <w:color w:val="000000"/>
          <w:sz w:val="28"/>
        </w:rPr>
        <w:t xml:space="preserve"> (Нормативтік құқықтық актілерді мемлекеттік тіркеу тізілімінде № 9518 болып тіркелген) шешіміне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2023 жылғы 15 ақпаннан бастап туындаған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Ержигитова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4"/>
    <w:p>
      <w:pPr>
        <w:spacing w:after="0"/>
        <w:ind w:left="0"/>
        <w:jc w:val="left"/>
      </w:pPr>
      <w:r>
        <w:rPr>
          <w:rFonts w:ascii="Times New Roman"/>
          <w:b/>
          <w:i w:val="false"/>
          <w:color w:val="000000"/>
        </w:rPr>
        <w:t xml:space="preserve"> Жангелдин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әрi - </w:t>
      </w:r>
      <w:r>
        <w:rPr>
          <w:rFonts w:ascii="Times New Roman"/>
          <w:b w:val="false"/>
          <w:i w:val="false"/>
          <w:color w:val="000000"/>
          <w:sz w:val="28"/>
        </w:rPr>
        <w:t>Қағидалар</w:t>
      </w:r>
      <w:r>
        <w:rPr>
          <w:rFonts w:ascii="Times New Roman"/>
          <w:b w:val="false"/>
          <w:i w:val="false"/>
          <w:color w:val="000000"/>
          <w:sz w:val="28"/>
        </w:rPr>
        <w:t xml:space="preserve">)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әзірленді және әлеуметтiк көмек көрсетудің, оның мөлшерлерiн белгiлеудің және мұқтаж азаматтардың жекелеген санаттарының тiзбесiн (бұдан әрі – </w:t>
      </w:r>
      <w:r>
        <w:rPr>
          <w:rFonts w:ascii="Times New Roman"/>
          <w:b w:val="false"/>
          <w:i w:val="false"/>
          <w:color w:val="000000"/>
          <w:sz w:val="28"/>
        </w:rPr>
        <w:t>Үлгілік қағидалар</w:t>
      </w:r>
      <w:r>
        <w:rPr>
          <w:rFonts w:ascii="Times New Roman"/>
          <w:b w:val="false"/>
          <w:i w:val="false"/>
          <w:color w:val="000000"/>
          <w:sz w:val="28"/>
        </w:rPr>
        <w:t>) айқындаудың тәртібін белгілейді.</w:t>
      </w:r>
    </w:p>
    <w:bookmarkEnd w:id="6"/>
    <w:bookmarkStart w:name="z20"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негiзгi терминдер мен ұғымдар:</w:t>
      </w:r>
    </w:p>
    <w:bookmarkEnd w:id="7"/>
    <w:bookmarkStart w:name="z21"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22"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Қостанай облысы Жангелдин ауданы әкімінің шешімімен құрылатын комиссия;</w:t>
      </w:r>
    </w:p>
    <w:bookmarkEnd w:id="9"/>
    <w:bookmarkStart w:name="z23"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Қостанай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24"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5"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6"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7" w:id="14"/>
    <w:p>
      <w:pPr>
        <w:spacing w:after="0"/>
        <w:ind w:left="0"/>
        <w:jc w:val="both"/>
      </w:pPr>
      <w:r>
        <w:rPr>
          <w:rFonts w:ascii="Times New Roman"/>
          <w:b w:val="false"/>
          <w:i w:val="false"/>
          <w:color w:val="000000"/>
          <w:sz w:val="28"/>
        </w:rPr>
        <w:t>
      7) уәкілетті орган – "Жангелдин ауданының жұмыспен қамту және әлеуметтік бағдарламалар бөлімі" мемлекеттік мекемесі;</w:t>
      </w:r>
    </w:p>
    <w:bookmarkEnd w:id="14"/>
    <w:bookmarkStart w:name="z28"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әзірлеу үшін ауыл, ауылдық округ әкімінің шешімдерімен құрылатын комиссия;</w:t>
      </w:r>
    </w:p>
    <w:bookmarkEnd w:id="15"/>
    <w:bookmarkStart w:name="z29"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30" w:id="17"/>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органмен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түрде көрсететін көмек түсініледі.</w:t>
      </w:r>
    </w:p>
    <w:bookmarkEnd w:id="17"/>
    <w:bookmarkStart w:name="z31" w:id="18"/>
    <w:p>
      <w:pPr>
        <w:spacing w:after="0"/>
        <w:ind w:left="0"/>
        <w:jc w:val="both"/>
      </w:pPr>
      <w:r>
        <w:rPr>
          <w:rFonts w:ascii="Times New Roman"/>
          <w:b w:val="false"/>
          <w:i w:val="false"/>
          <w:color w:val="000000"/>
          <w:sz w:val="28"/>
        </w:rPr>
        <w:t>
      4. Әлеуметтік көмек бір рет және (немесе) мерзімді (ай сайын, жарты жылдықта 1 рет) көрсетіледі.</w:t>
      </w:r>
    </w:p>
    <w:bookmarkEnd w:id="18"/>
    <w:bookmarkStart w:name="z32" w:id="19"/>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Үлгілік қағидаларда</w:t>
      </w:r>
      <w:r>
        <w:rPr>
          <w:rFonts w:ascii="Times New Roman"/>
          <w:b w:val="false"/>
          <w:i w:val="false"/>
          <w:color w:val="000000"/>
          <w:sz w:val="28"/>
        </w:rPr>
        <w:t xml:space="preserve"> көзделген тәртіппен көрсетіледі.</w:t>
      </w:r>
    </w:p>
    <w:bookmarkEnd w:id="19"/>
    <w:bookmarkStart w:name="z33" w:id="20"/>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0"/>
    <w:bookmarkStart w:name="z34" w:id="21"/>
    <w:p>
      <w:pPr>
        <w:spacing w:after="0"/>
        <w:ind w:left="0"/>
        <w:jc w:val="both"/>
      </w:pPr>
      <w:r>
        <w:rPr>
          <w:rFonts w:ascii="Times New Roman"/>
          <w:b w:val="false"/>
          <w:i w:val="false"/>
          <w:color w:val="000000"/>
          <w:sz w:val="28"/>
        </w:rPr>
        <w:t>
      6. Мереке және атаулы күндеріне әлеуметтік көмек бір рет және мерзімді (ай сайын), ақшалай төлем түрінде келесі санаттағы азаматтарға көрсетіледі:</w:t>
      </w:r>
    </w:p>
    <w:bookmarkEnd w:id="21"/>
    <w:bookmarkStart w:name="z35" w:id="22"/>
    <w:p>
      <w:pPr>
        <w:spacing w:after="0"/>
        <w:ind w:left="0"/>
        <w:jc w:val="both"/>
      </w:pPr>
      <w:r>
        <w:rPr>
          <w:rFonts w:ascii="Times New Roman"/>
          <w:b w:val="false"/>
          <w:i w:val="false"/>
          <w:color w:val="000000"/>
          <w:sz w:val="28"/>
        </w:rPr>
        <w:t>
      1) Ауғанстан Демократиялық Республикасынан кеңес әскерінің шектеулі контингентін шығару күні - 15 ақпан:</w:t>
      </w:r>
    </w:p>
    <w:bookmarkEnd w:id="22"/>
    <w:bookmarkStart w:name="z36" w:id="23"/>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бір рет – 50 000 (елу мың) теңге мөлшерінде;</w:t>
      </w:r>
    </w:p>
    <w:bookmarkEnd w:id="23"/>
    <w:bookmarkStart w:name="z37" w:id="24"/>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бір рет – 50 000 (елу мың) теңге мөлшерінде;</w:t>
      </w:r>
    </w:p>
    <w:bookmarkEnd w:id="24"/>
    <w:bookmarkStart w:name="z38" w:id="25"/>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КСРО) аумағынан Ауғанстанға жауынгерлiк тапсырмалармен ұшқан ұшу құрамының әскери қызметшiлерiне бір рет – 50 000 (елу мың) теңге мөлшерінде;</w:t>
      </w:r>
    </w:p>
    <w:bookmarkEnd w:id="25"/>
    <w:bookmarkStart w:name="z39" w:id="26"/>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бір рет - 50 000 (елу мың) теңге мөлшерінде;</w:t>
      </w:r>
    </w:p>
    <w:bookmarkEnd w:id="26"/>
    <w:bookmarkStart w:name="z40" w:id="27"/>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 ұрыс қимылдары жүргізілген әскери қызметін өткеру кезінде ауруға шалдығуы салдарынан мүгедектік белгіленген әскери қызметшілерге бір рет – 50 000 (елу мың) теңге мөлшерінде;</w:t>
      </w:r>
    </w:p>
    <w:bookmarkEnd w:id="27"/>
    <w:bookmarkStart w:name="z41" w:id="28"/>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бір рет – 50 000 (елу мың) теңге мөлшерінде;</w:t>
      </w:r>
    </w:p>
    <w:bookmarkEnd w:id="28"/>
    <w:bookmarkStart w:name="z42" w:id="29"/>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бір рет – 50 000 (елу мың) теңге мөлшерінде;</w:t>
      </w:r>
    </w:p>
    <w:bookmarkEnd w:id="29"/>
    <w:bookmarkStart w:name="z43" w:id="30"/>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бір рет – 50 000 (елу мың) теңге мөлшерінде;</w:t>
      </w:r>
    </w:p>
    <w:bookmarkEnd w:id="30"/>
    <w:bookmarkStart w:name="z44" w:id="31"/>
    <w:p>
      <w:pPr>
        <w:spacing w:after="0"/>
        <w:ind w:left="0"/>
        <w:jc w:val="both"/>
      </w:pPr>
      <w:r>
        <w:rPr>
          <w:rFonts w:ascii="Times New Roman"/>
          <w:b w:val="false"/>
          <w:i w:val="false"/>
          <w:color w:val="000000"/>
          <w:sz w:val="28"/>
        </w:rPr>
        <w:t>
      2) 7 мамыр – Отан қорғаушылар күні:</w:t>
      </w:r>
    </w:p>
    <w:bookmarkEnd w:id="31"/>
    <w:bookmarkStart w:name="z45" w:id="3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бір рет - 5 (бес) айлық есептік көрсеткіштер мөлшерінде және ай сайын – 3 (үш) айлық есептік көрсеткіштер мөлшерінде;</w:t>
      </w:r>
    </w:p>
    <w:bookmarkEnd w:id="32"/>
    <w:bookmarkStart w:name="z46" w:id="33"/>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бір рет - 5 (бес) айлық есептік көрсеткіштер мөлшерінде және ай сайын – 3 (үш) айлық есептік көрсеткіштер мөлшерінде;</w:t>
      </w:r>
    </w:p>
    <w:bookmarkEnd w:id="33"/>
    <w:bookmarkStart w:name="z47" w:id="34"/>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- 5 (бес) айлық есептік көрсеткіштер мөлшерінде және ай сайын – 3 (үш) айлық есептік көрсеткіштер мөлшерінде;</w:t>
      </w:r>
    </w:p>
    <w:bookmarkEnd w:id="34"/>
    <w:bookmarkStart w:name="z48" w:id="35"/>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Кеңестік Социалистік Республикалар Одағын (бұдан әрі – КСР Одағы) ішкі істер және мемлекеттік қауіпсіздік органдарының басшы және қатардағы құрамының адамдарына бір рет - 5 (бес) айлық есептік көрсеткіштер мөлшерінде және ай сайын – 3 (үш) айлық есептік көрсеткіштер мөлшерінде;</w:t>
      </w:r>
    </w:p>
    <w:bookmarkEnd w:id="35"/>
    <w:bookmarkStart w:name="z49" w:id="36"/>
    <w:p>
      <w:pPr>
        <w:spacing w:after="0"/>
        <w:ind w:left="0"/>
        <w:jc w:val="both"/>
      </w:pPr>
      <w:r>
        <w:rPr>
          <w:rFonts w:ascii="Times New Roman"/>
          <w:b w:val="false"/>
          <w:i w:val="false"/>
          <w:color w:val="000000"/>
          <w:sz w:val="28"/>
        </w:rPr>
        <w:t>
      3) 9 мамыр - Жеңіс күні:</w:t>
      </w:r>
    </w:p>
    <w:bookmarkEnd w:id="36"/>
    <w:bookmarkStart w:name="z50" w:id="37"/>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бір рет – 1 500 000 (бір жарым миллион) теңге және ай сайын 5 (бес) айлық есептік көрсеткіштер мөлшерінде;</w:t>
      </w:r>
    </w:p>
    <w:bookmarkEnd w:id="37"/>
    <w:bookmarkStart w:name="z51" w:id="3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бір рет - 1 500 000 (бір жарым миллион) теңге мөлшерінде және ай сайын 5 (бес) айлық есептік көрсеткіштер мөлшерінде;</w:t>
      </w:r>
    </w:p>
    <w:bookmarkEnd w:id="38"/>
    <w:bookmarkStart w:name="z52" w:id="39"/>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бір рет - 100 000 (жүз мың) теңге мөлшерінде;</w:t>
      </w:r>
    </w:p>
    <w:bookmarkEnd w:id="39"/>
    <w:bookmarkStart w:name="z53" w:id="40"/>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- 100 000 (жүз мың) теңге мөлшерінде;</w:t>
      </w:r>
    </w:p>
    <w:bookmarkEnd w:id="40"/>
    <w:bookmarkStart w:name="z54" w:id="41"/>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бір рет - 100 000 (жүз мың) теңге мөлшерінде;</w:t>
      </w:r>
    </w:p>
    <w:bookmarkEnd w:id="41"/>
    <w:bookmarkStart w:name="z55" w:id="42"/>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бір рет - 100 000 (жүз мың) теңге мөлшерінде;</w:t>
      </w:r>
    </w:p>
    <w:bookmarkEnd w:id="42"/>
    <w:bookmarkStart w:name="z56" w:id="43"/>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- 100 000 (жүз мың) теңге мөлшерінде;</w:t>
      </w:r>
    </w:p>
    <w:bookmarkEnd w:id="43"/>
    <w:bookmarkStart w:name="z57" w:id="44"/>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бір рет - 60 000 (алпыс мың) теңге мөлшерінде;</w:t>
      </w:r>
    </w:p>
    <w:bookmarkEnd w:id="44"/>
    <w:bookmarkStart w:name="z58" w:id="4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бір рет - 100 000 (жүз мың) теңге мөлшерінде;</w:t>
      </w:r>
    </w:p>
    <w:bookmarkEnd w:id="45"/>
    <w:bookmarkStart w:name="z59" w:id="46"/>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бір рет - 5 (бес) айлық есептік көрсеткіштер мөлшерінде және ай сайын – 3 (үш) айлық есептік көрсеткіштер мөлшерінде;</w:t>
      </w:r>
    </w:p>
    <w:bookmarkEnd w:id="46"/>
    <w:bookmarkStart w:name="z60" w:id="47"/>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бір рет - 100 000 (жүз мың) теңге мөлшерінде;</w:t>
      </w:r>
    </w:p>
    <w:bookmarkEnd w:id="47"/>
    <w:bookmarkStart w:name="z61" w:id="48"/>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- 100 000 (жүз мың) теңге мөлшерінде;</w:t>
      </w:r>
    </w:p>
    <w:bookmarkEnd w:id="48"/>
    <w:bookmarkStart w:name="z62" w:id="4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бір рет - 60 000 (алпыс мың) теңге мөлшерінде;</w:t>
      </w:r>
    </w:p>
    <w:bookmarkEnd w:id="49"/>
    <w:bookmarkStart w:name="z63" w:id="5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- 5 (бес) айлық есептік көрсеткіштер мөлшерінде және ай сайын – 3 (үш) айлық есептік көрсеткіштер мөлшерінде;</w:t>
      </w:r>
    </w:p>
    <w:bookmarkEnd w:id="50"/>
    <w:bookmarkStart w:name="z64" w:id="5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бір рет - 30 000 (отыз мың) теңге мөлшерінде және ай сайын 3 (үш) айлық есептік көрсеткіштер мөлшерінде;</w:t>
      </w:r>
    </w:p>
    <w:bookmarkEnd w:id="51"/>
    <w:bookmarkStart w:name="z65" w:id="52"/>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бір рет - 30 000 (отыз мың) теңге мөлшерінде және ай сайын 3 (үш) айлық есептік көрсеткіштер мөлшерінде;</w:t>
      </w:r>
    </w:p>
    <w:bookmarkEnd w:id="52"/>
    <w:bookmarkStart w:name="z66" w:id="5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- 5 (бес) айлық есептік көрсеткіштер мөлшерінде және ай сайын – 3 (үш) айлық есептік көрсеткіштер мөлшерінде;</w:t>
      </w:r>
    </w:p>
    <w:bookmarkEnd w:id="53"/>
    <w:bookmarkStart w:name="z67" w:id="5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бір рет - 5 (бес) айлық есептік көрсеткіштер мөлшерінде және ай сайын – 3 (үш) айлық есептік көрсеткіштер мөлшерінде;</w:t>
      </w:r>
    </w:p>
    <w:bookmarkEnd w:id="54"/>
    <w:bookmarkStart w:name="z68" w:id="5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- 30 000 (отыз мың) теңге мөлшерінде;</w:t>
      </w:r>
    </w:p>
    <w:bookmarkEnd w:id="55"/>
    <w:bookmarkStart w:name="z69" w:id="56"/>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бір рет - 5 (бес) айлық есептік көрсеткіштер мөлшерінде және ай сайын – 3 (үш) айлық есептік көрсеткіштер мөлшерінде;</w:t>
      </w:r>
    </w:p>
    <w:bookmarkEnd w:id="56"/>
    <w:bookmarkStart w:name="z70" w:id="57"/>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(жұбайына) бір рет - 30 000 (отыз мың) теңге мөлшерінде.</w:t>
      </w:r>
    </w:p>
    <w:bookmarkEnd w:id="57"/>
    <w:bookmarkStart w:name="z71" w:id="58"/>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жартыжылдықта 1 рет) көрсетіледі:</w:t>
      </w:r>
    </w:p>
    <w:bookmarkEnd w:id="58"/>
    <w:bookmarkStart w:name="z72" w:id="59"/>
    <w:p>
      <w:pPr>
        <w:spacing w:after="0"/>
        <w:ind w:left="0"/>
        <w:jc w:val="both"/>
      </w:pPr>
      <w:r>
        <w:rPr>
          <w:rFonts w:ascii="Times New Roman"/>
          <w:b w:val="false"/>
          <w:i w:val="false"/>
          <w:color w:val="000000"/>
          <w:sz w:val="28"/>
        </w:rPr>
        <w:t>
      1) өмірлік қиын жағдайға тап болған мұқтаж азаматтарға (отбасыларға) ең төменгі күнкөріс деңгейінің бір еселік мөлшерінен аспайтын жан басына шаққандағы орташа табысы есепке алынып, бір рет 10 (он) айлық есептік көрсеткіштер мөлшерінде мынадай негіздер бойынша:</w:t>
      </w:r>
    </w:p>
    <w:bookmarkEnd w:id="59"/>
    <w:bookmarkStart w:name="z73" w:id="60"/>
    <w:p>
      <w:pPr>
        <w:spacing w:after="0"/>
        <w:ind w:left="0"/>
        <w:jc w:val="both"/>
      </w:pPr>
      <w:r>
        <w:rPr>
          <w:rFonts w:ascii="Times New Roman"/>
          <w:b w:val="false"/>
          <w:i w:val="false"/>
          <w:color w:val="000000"/>
          <w:sz w:val="28"/>
        </w:rPr>
        <w:t>
      бас бостандығынан айыру орындарынан босатылуы;</w:t>
      </w:r>
    </w:p>
    <w:bookmarkEnd w:id="60"/>
    <w:bookmarkStart w:name="z74" w:id="61"/>
    <w:p>
      <w:pPr>
        <w:spacing w:after="0"/>
        <w:ind w:left="0"/>
        <w:jc w:val="both"/>
      </w:pPr>
      <w:r>
        <w:rPr>
          <w:rFonts w:ascii="Times New Roman"/>
          <w:b w:val="false"/>
          <w:i w:val="false"/>
          <w:color w:val="000000"/>
          <w:sz w:val="28"/>
        </w:rPr>
        <w:t>
      пробация қызметінің есебінде болу;</w:t>
      </w:r>
    </w:p>
    <w:bookmarkEnd w:id="61"/>
    <w:bookmarkStart w:name="z75" w:id="62"/>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мекен-жайда тұрақты тұратын азаматтарға (отбасыларға) жан басына шаққандағы орташа табысы есепке алынбай, бір рет 50 (елу) айлық есептік көрсеткіштер мөлшерінде;</w:t>
      </w:r>
    </w:p>
    <w:bookmarkEnd w:id="62"/>
    <w:bookmarkStart w:name="z76" w:id="63"/>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айналадағыларға қауіп төндіретін аурулардың салдарынан тыныс – тіршілігінің шектелуі деп танылған азаматтарға (отбасыларға) жан басына шаққандағы орташа табысы есепке алынбай, бір рет 50 (елу) айлық есептік көрсеткіштер мөлшерінде:</w:t>
      </w:r>
    </w:p>
    <w:bookmarkEnd w:id="63"/>
    <w:bookmarkStart w:name="z77" w:id="64"/>
    <w:p>
      <w:pPr>
        <w:spacing w:after="0"/>
        <w:ind w:left="0"/>
        <w:jc w:val="both"/>
      </w:pPr>
      <w:r>
        <w:rPr>
          <w:rFonts w:ascii="Times New Roman"/>
          <w:b w:val="false"/>
          <w:i w:val="false"/>
          <w:color w:val="000000"/>
          <w:sz w:val="28"/>
        </w:rPr>
        <w:t>
      туберкулез ауруымен диспансерлiк есепте тұрған, амбулаторлық емделудегі адамдарға жан басына шаққандағы орташа табысы есепке алынбай, ай сайын 10 (он) айлық есептік көрсеткіштер мөлшерінде;</w:t>
      </w:r>
    </w:p>
    <w:bookmarkEnd w:id="64"/>
    <w:bookmarkStart w:name="z78" w:id="65"/>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ай сайын жан басына шаққандағы орташа табысы есепке алынбай тағайындалады,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65"/>
    <w:bookmarkStart w:name="z79" w:id="66"/>
    <w:p>
      <w:pPr>
        <w:spacing w:after="0"/>
        <w:ind w:left="0"/>
        <w:jc w:val="both"/>
      </w:pPr>
      <w:r>
        <w:rPr>
          <w:rFonts w:ascii="Times New Roman"/>
          <w:b w:val="false"/>
          <w:i w:val="false"/>
          <w:color w:val="000000"/>
          <w:sz w:val="28"/>
        </w:rPr>
        <w:t>
      мүгедектігі бар баланы санаторий-курорттық емдеуге алып жүретін заңды өкілдерінің біріне санаторий-курорттық емдеу құнын өтеу ретінде ұсынылатын кепілдік берілетін соманың 70% мөлшерінде санаторий-курорттық ұйымда болу құнын өтеу;</w:t>
      </w:r>
    </w:p>
    <w:bookmarkEnd w:id="66"/>
    <w:bookmarkStart w:name="z80" w:id="67"/>
    <w:p>
      <w:pPr>
        <w:spacing w:after="0"/>
        <w:ind w:left="0"/>
        <w:jc w:val="both"/>
      </w:pPr>
      <w:r>
        <w:rPr>
          <w:rFonts w:ascii="Times New Roman"/>
          <w:b w:val="false"/>
          <w:i w:val="false"/>
          <w:color w:val="000000"/>
          <w:sz w:val="28"/>
        </w:rPr>
        <w:t>
      қатерлі ісікке шалдыққан адамдарға денсаулық сақтау мекемесінен анықтама ұсыну бойынша ең төменгі күнкөріс деңгейі мөлшерінің бір еселік шегінен аспайтын жан басына шаққандағы орташа табысы есепке алынып, бір рет 10 (он) айлық есептік көрсеткіштер мөлшерінде;</w:t>
      </w:r>
    </w:p>
    <w:bookmarkEnd w:id="67"/>
    <w:bookmarkStart w:name="z81" w:id="68"/>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азаматтарға (отбасыларға) мынадай санаттар бойынша:</w:t>
      </w:r>
    </w:p>
    <w:bookmarkEnd w:id="68"/>
    <w:bookmarkStart w:name="z82" w:id="69"/>
    <w:p>
      <w:pPr>
        <w:spacing w:after="0"/>
        <w:ind w:left="0"/>
        <w:jc w:val="both"/>
      </w:pPr>
      <w:r>
        <w:rPr>
          <w:rFonts w:ascii="Times New Roman"/>
          <w:b w:val="false"/>
          <w:i w:val="false"/>
          <w:color w:val="000000"/>
          <w:sz w:val="28"/>
        </w:rPr>
        <w:t>
      тұрмыстық қажеттіліктеріне, бір рет 10 (он) айлық есептік көрсеткіштер мөлшерінде;</w:t>
      </w:r>
    </w:p>
    <w:bookmarkEnd w:id="69"/>
    <w:bookmarkStart w:name="z83" w:id="70"/>
    <w:p>
      <w:pPr>
        <w:spacing w:after="0"/>
        <w:ind w:left="0"/>
        <w:jc w:val="both"/>
      </w:pPr>
      <w:r>
        <w:rPr>
          <w:rFonts w:ascii="Times New Roman"/>
          <w:b w:val="false"/>
          <w:i w:val="false"/>
          <w:color w:val="000000"/>
          <w:sz w:val="28"/>
        </w:rPr>
        <w:t>
      қайтыс болған күні халықты жұмыспен қамту орталығында жұмыссыз ретінде тіркелген, қайтыс болған туыстарын, жұбайларын жерлеуге, бір рет 15 (он бес) айлық есептік көрсеткіштер мөлшерінде;</w:t>
      </w:r>
    </w:p>
    <w:bookmarkEnd w:id="70"/>
    <w:bookmarkStart w:name="z84" w:id="71"/>
    <w:p>
      <w:pPr>
        <w:spacing w:after="0"/>
        <w:ind w:left="0"/>
        <w:jc w:val="both"/>
      </w:pPr>
      <w:r>
        <w:rPr>
          <w:rFonts w:ascii="Times New Roman"/>
          <w:b w:val="false"/>
          <w:i w:val="false"/>
          <w:color w:val="000000"/>
          <w:sz w:val="28"/>
        </w:rPr>
        <w:t>
      аз қамтылған отбасылардың кәмелетке толмаған балаларын жерлеуге, бір рет 15 (он бес) айлық есептік көрсеткіштер мөлшерінде;</w:t>
      </w:r>
    </w:p>
    <w:bookmarkEnd w:id="71"/>
    <w:bookmarkStart w:name="z85" w:id="72"/>
    <w:p>
      <w:pPr>
        <w:spacing w:after="0"/>
        <w:ind w:left="0"/>
        <w:jc w:val="both"/>
      </w:pPr>
      <w:r>
        <w:rPr>
          <w:rFonts w:ascii="Times New Roman"/>
          <w:b w:val="false"/>
          <w:i w:val="false"/>
          <w:color w:val="000000"/>
          <w:sz w:val="28"/>
        </w:rPr>
        <w:t>
      5) барлық санаттағы мүгедектігі бар адамдарға, тегін медициналық көмектің кепілдік берілген көлеміне кірмейтін дәрі-дәрмектерді сатып алуға және медициналық қаралуға, табыстарын есепке алмай, 50 (елу) айлық есептік көрсеткіштер мөлшерінде;</w:t>
      </w:r>
    </w:p>
    <w:bookmarkEnd w:id="72"/>
    <w:bookmarkStart w:name="z86" w:id="73"/>
    <w:p>
      <w:pPr>
        <w:spacing w:after="0"/>
        <w:ind w:left="0"/>
        <w:jc w:val="both"/>
      </w:pPr>
      <w:r>
        <w:rPr>
          <w:rFonts w:ascii="Times New Roman"/>
          <w:b w:val="false"/>
          <w:i w:val="false"/>
          <w:color w:val="000000"/>
          <w:sz w:val="28"/>
        </w:rPr>
        <w:t>
      6) барлық санаттағы мүгедектігі бар адамдарға, олардың санаторийлерге және оңалту орталықтарына жол жүруі мен кері қайтуына байланысты шығындарын өтеу үшін, табыстарын есепке алмай, 4 айлық есептік көрсеткіштен артық емес мөлшерде;</w:t>
      </w:r>
    </w:p>
    <w:bookmarkEnd w:id="73"/>
    <w:bookmarkStart w:name="z87" w:id="74"/>
    <w:p>
      <w:pPr>
        <w:spacing w:after="0"/>
        <w:ind w:left="0"/>
        <w:jc w:val="both"/>
      </w:pPr>
      <w:r>
        <w:rPr>
          <w:rFonts w:ascii="Times New Roman"/>
          <w:b w:val="false"/>
          <w:i w:val="false"/>
          <w:color w:val="000000"/>
          <w:sz w:val="28"/>
        </w:rPr>
        <w:t>
      7) Қазақстан Республикасының оқу орындарында білім алуға байланысты нақты құны бойынша оқуға ақы төлеу үшін техникалық, кәсіптік, орта білімнен кейінгі не жоғары (бұдан әрі - білім) білімді алғаш рет алушы студенттерге, білім беру гранттарының иегерлері, мемлекеттік бюджеттен төленетін өзге де төлем түрлерін алушылар болып табылатын тұлғаларды қоспағанда, жартыжылдықта бір рет 400 (төрт жүз) айлық есептік көрсеткіштер мөлшерінде, оның ішінде:</w:t>
      </w:r>
    </w:p>
    <w:bookmarkEnd w:id="74"/>
    <w:bookmarkStart w:name="z88" w:id="75"/>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bookmarkEnd w:id="75"/>
    <w:bookmarkStart w:name="z89" w:id="76"/>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76"/>
    <w:bookmarkStart w:name="z90" w:id="77"/>
    <w:p>
      <w:pPr>
        <w:spacing w:after="0"/>
        <w:ind w:left="0"/>
        <w:jc w:val="both"/>
      </w:pPr>
      <w:r>
        <w:rPr>
          <w:rFonts w:ascii="Times New Roman"/>
          <w:b w:val="false"/>
          <w:i w:val="false"/>
          <w:color w:val="000000"/>
          <w:sz w:val="28"/>
        </w:rPr>
        <w:t>
      табыстарын есепке алмай, мүгедектігі бар адамды абилитациялау мен оңалтудың жеке бағдарламасында ұсынымы бар, барлық санаттағы мүгедектігі бар адамдарға.</w:t>
      </w:r>
    </w:p>
    <w:bookmarkEnd w:id="77"/>
    <w:bookmarkStart w:name="z91" w:id="78"/>
    <w:p>
      <w:pPr>
        <w:spacing w:after="0"/>
        <w:ind w:left="0"/>
        <w:jc w:val="both"/>
      </w:pPr>
      <w:r>
        <w:rPr>
          <w:rFonts w:ascii="Times New Roman"/>
          <w:b w:val="false"/>
          <w:i w:val="false"/>
          <w:color w:val="000000"/>
          <w:sz w:val="28"/>
        </w:rPr>
        <w:t xml:space="preserve">
      8. Әлеуметтік көмек көрсету тәртібі көрсетілетін әлеуметтік көмекті тоқтату және қайтару үшін негіздер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78"/>
    <w:bookmarkStart w:name="z92" w:id="79"/>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79"/>
    <w:bookmarkStart w:name="z93" w:id="80"/>
    <w:p>
      <w:pPr>
        <w:spacing w:after="0"/>
        <w:ind w:left="0"/>
        <w:jc w:val="both"/>
      </w:pPr>
      <w:r>
        <w:rPr>
          <w:rFonts w:ascii="Times New Roman"/>
          <w:b w:val="false"/>
          <w:i w:val="false"/>
          <w:color w:val="000000"/>
          <w:sz w:val="28"/>
        </w:rPr>
        <w:t>
      10. Әлеуметтік көмек ұсынуға шығыстарды қаржыландыру Жангелдин ауданының бюджетінде көзделген ағымдағы қаржы жылына арналған қаражат шегінде жүзеге асырылады.</w:t>
      </w:r>
    </w:p>
    <w:bookmarkEnd w:id="80"/>
    <w:bookmarkStart w:name="z94" w:id="81"/>
    <w:p>
      <w:pPr>
        <w:spacing w:after="0"/>
        <w:ind w:left="0"/>
        <w:jc w:val="both"/>
      </w:pPr>
      <w:r>
        <w:rPr>
          <w:rFonts w:ascii="Times New Roman"/>
          <w:b w:val="false"/>
          <w:i w:val="false"/>
          <w:color w:val="000000"/>
          <w:sz w:val="28"/>
        </w:rPr>
        <w:t>
      11.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81"/>
    <w:bookmarkStart w:name="z95" w:id="82"/>
    <w:p>
      <w:pPr>
        <w:spacing w:after="0"/>
        <w:ind w:left="0"/>
        <w:jc w:val="left"/>
      </w:pPr>
      <w:r>
        <w:rPr>
          <w:rFonts w:ascii="Times New Roman"/>
          <w:b/>
          <w:i w:val="false"/>
          <w:color w:val="000000"/>
        </w:rPr>
        <w:t xml:space="preserve"> 3-тарау. Қорытынды ереже</w:t>
      </w:r>
    </w:p>
    <w:bookmarkEnd w:id="82"/>
    <w:bookmarkStart w:name="z96" w:id="83"/>
    <w:p>
      <w:pPr>
        <w:spacing w:after="0"/>
        <w:ind w:left="0"/>
        <w:jc w:val="both"/>
      </w:pPr>
      <w:r>
        <w:rPr>
          <w:rFonts w:ascii="Times New Roman"/>
          <w:b w:val="false"/>
          <w:i w:val="false"/>
          <w:color w:val="000000"/>
          <w:sz w:val="28"/>
        </w:rPr>
        <w:t>
      12.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