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e04a80" w14:textId="ce04a8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Жангелдин ауданы бойынша шетелдіктер үшін 2023 жылға арналған туристік жарна мөлшерлемелерін бекіту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Жангелдин ауданы мәслихатының 2023 жылғы 12 сәуірдегі № 10 шешімі. Қостанай облысының Әділет департаментінде 2023 жылғы 19 сәуірде № 9968 болып тіркелді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Республикасындағы жергілікті мемлекеттік басқару және өзін-өзі басқару туралы"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6-бабы</w:t>
      </w:r>
      <w:r>
        <w:rPr>
          <w:rFonts w:ascii="Times New Roman"/>
          <w:b w:val="false"/>
          <w:i w:val="false"/>
          <w:color w:val="000000"/>
          <w:sz w:val="28"/>
        </w:rPr>
        <w:t xml:space="preserve"> 2-10-тармағына, Қазақстан Республикасы Үкіметінің 2021 жылғы 5 қарашадағы № 787 "Шетелдіктер үшін туристік жарнаны төлеу қағидаларын бекіту туралы"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Жангелдин аудандық мәслихаты ШЕШТІ: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2023 жылғы 1 қаңтардан бастап 31 желтоқсанды қоса алғанда туристерді орналастыру орындарындағы шетелдіктер үшін туристік жарнаның мөлшерлемелері-болу құнының 1 (бір) пайызы бекітілсін.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оның алғашқы ресми жарияланған күнінен кейін күнтізбелік он күн өткен соң қолданысқа енгізіледі.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Мәслихат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Ержигитова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