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f679c4" w14:textId="cf679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Денисов ауданы мәслихатының 2023 жылғы 17 қарашадағы № 76 шешімі. Қостанай облысының Әділет департаментінде 2023 жылғы 28 қарашада № 10094 болып тіркелді. Күші жойылды - Қостанай облысы Денисов аудандық мәслихатының 2026 жылғы 28 қыркүйектегі № 55 шешімімен</w:t>
      </w:r>
    </w:p>
    <w:p>
      <w:pPr>
        <w:spacing w:after="0"/>
        <w:ind w:left="0"/>
        <w:jc w:val="both"/>
      </w:pPr>
      <w:r>
        <w:rPr>
          <w:rFonts w:ascii="Times New Roman"/>
          <w:b w:val="false"/>
          <w:i w:val="false"/>
          <w:color w:val="ff0000"/>
          <w:sz w:val="28"/>
        </w:rPr>
        <w:t xml:space="preserve">
      Ескерту. Күші жойылды – Қостанай облысы Денисов аудандық мәслихатының 28.09.2026 </w:t>
      </w:r>
      <w:r>
        <w:rPr>
          <w:rFonts w:ascii="Times New Roman"/>
          <w:b w:val="false"/>
          <w:i w:val="false"/>
          <w:color w:val="ff0000"/>
          <w:sz w:val="28"/>
        </w:rPr>
        <w:t>№ 55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сәйкес, Денисов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Денисов аудандық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Денисов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Шерер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Денисов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17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76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3"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p>
      <w:pPr>
        <w:spacing w:after="0"/>
        <w:ind w:left="0"/>
        <w:jc w:val="both"/>
      </w:pPr>
      <w:r>
        <w:rPr>
          <w:rFonts w:ascii="Times New Roman"/>
          <w:b w:val="false"/>
          <w:i w:val="false"/>
          <w:color w:val="ff0000"/>
          <w:sz w:val="28"/>
        </w:rPr>
        <w:t xml:space="preserve">
      Ескерту. 1-қосымша жаңа редакцияда - Қостанай облысы Денисов ауданы мәслихатының 06.02.2025 </w:t>
      </w:r>
      <w:r>
        <w:rPr>
          <w:rFonts w:ascii="Times New Roman"/>
          <w:b w:val="false"/>
          <w:i w:val="false"/>
          <w:color w:val="ff0000"/>
          <w:sz w:val="28"/>
        </w:rPr>
        <w:t>№ 8</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4" w:id="5"/>
    <w:p>
      <w:pPr>
        <w:spacing w:after="0"/>
        <w:ind w:left="0"/>
        <w:jc w:val="left"/>
      </w:pPr>
      <w:r>
        <w:rPr>
          <w:rFonts w:ascii="Times New Roman"/>
          <w:b/>
          <w:i w:val="false"/>
          <w:color w:val="000000"/>
        </w:rPr>
        <w:t xml:space="preserve"> 1. Жалпы ережелер</w:t>
      </w:r>
    </w:p>
    <w:bookmarkEnd w:id="5"/>
    <w:bookmarkStart w:name="z15"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облыстық маңызы бар қала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әлеуметтік көмек көрсетуді жүзеге асыратын ауданның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төменгі тұтыну себетінің құнына тең, бір адамға шаққандағы қажетті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мезгіл-мезгіл (ай сайын, жартыжылдықта 1 рет, жылына 1 рет) көрсетіледі.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Қостанай облысы Денисов ауданы мәслихатының 22.04.2026 </w:t>
      </w:r>
      <w:r>
        <w:rPr>
          <w:rFonts w:ascii="Times New Roman"/>
          <w:b w:val="false"/>
          <w:i w:val="false"/>
          <w:color w:val="000000"/>
          <w:sz w:val="28"/>
        </w:rPr>
        <w:t>№ 19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 w:id="24"/>
    <w:p>
      <w:pPr>
        <w:spacing w:after="0"/>
        <w:ind w:left="0"/>
        <w:jc w:val="both"/>
      </w:pPr>
      <w:r>
        <w:rPr>
          <w:rFonts w:ascii="Times New Roman"/>
          <w:b w:val="false"/>
          <w:i w:val="false"/>
          <w:color w:val="000000"/>
          <w:sz w:val="28"/>
        </w:rPr>
        <w:t>
      4. Әлеуметтік көмекті көрсету үшін мереке күндер мен атаулы күндерінің тізбесі:</w:t>
      </w:r>
    </w:p>
    <w:bookmarkEnd w:id="24"/>
    <w:bookmarkStart w:name="z38" w:id="2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5"/>
    <w:bookmarkStart w:name="z39" w:id="26"/>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6"/>
    <w:bookmarkStart w:name="z40" w:id="27"/>
    <w:p>
      <w:pPr>
        <w:spacing w:after="0"/>
        <w:ind w:left="0"/>
        <w:jc w:val="both"/>
      </w:pPr>
      <w:r>
        <w:rPr>
          <w:rFonts w:ascii="Times New Roman"/>
          <w:b w:val="false"/>
          <w:i w:val="false"/>
          <w:color w:val="000000"/>
          <w:sz w:val="28"/>
        </w:rPr>
        <w:t>
      3) 7 мамыр - Отан қорғаушы күні;</w:t>
      </w:r>
    </w:p>
    <w:bookmarkEnd w:id="27"/>
    <w:bookmarkStart w:name="z41" w:id="28"/>
    <w:p>
      <w:pPr>
        <w:spacing w:after="0"/>
        <w:ind w:left="0"/>
        <w:jc w:val="both"/>
      </w:pPr>
      <w:r>
        <w:rPr>
          <w:rFonts w:ascii="Times New Roman"/>
          <w:b w:val="false"/>
          <w:i w:val="false"/>
          <w:color w:val="000000"/>
          <w:sz w:val="28"/>
        </w:rPr>
        <w:t>
      4) 9 мамыр - Жеңіс күні;</w:t>
      </w:r>
    </w:p>
    <w:bookmarkEnd w:id="28"/>
    <w:bookmarkStart w:name="z42" w:id="29"/>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Мереке күндері мен атаулы күндерге әлеуметтік көмек табыстарын есепке алмай, бір рет, азаматтардың мынадай санаттарына көрсетіледі:</w:t>
      </w:r>
    </w:p>
    <w:bookmarkEnd w:id="31"/>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p>
      <w:pPr>
        <w:spacing w:after="0"/>
        <w:ind w:left="0"/>
        <w:jc w:val="both"/>
      </w:pPr>
      <w:r>
        <w:rPr>
          <w:rFonts w:ascii="Times New Roman"/>
          <w:b w:val="false"/>
          <w:i w:val="false"/>
          <w:color w:val="000000"/>
          <w:sz w:val="28"/>
        </w:rPr>
        <w:t>
      бұрынғы КСР Одағын қорғау кезінде,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Start w:name="z16" w:id="32"/>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32"/>
    <w:bookmarkStart w:name="z17" w:id="33"/>
    <w:p>
      <w:pPr>
        <w:spacing w:after="0"/>
        <w:ind w:left="0"/>
        <w:jc w:val="both"/>
      </w:pPr>
      <w:r>
        <w:rPr>
          <w:rFonts w:ascii="Times New Roman"/>
          <w:b w:val="false"/>
          <w:i w:val="false"/>
          <w:color w:val="000000"/>
          <w:sz w:val="28"/>
        </w:rPr>
        <w:t>
      2) 26 сәуір - Чернобыль апатын халықаралық еске алу күні:</w:t>
      </w:r>
    </w:p>
    <w:bookmarkEnd w:id="33"/>
    <w:bookmarkStart w:name="z18" w:id="34"/>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34"/>
    <w:bookmarkStart w:name="z19" w:id="35"/>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35"/>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p>
      <w:pPr>
        <w:spacing w:after="0"/>
        <w:ind w:left="0"/>
        <w:jc w:val="both"/>
      </w:pPr>
      <w:r>
        <w:rPr>
          <w:rFonts w:ascii="Times New Roman"/>
          <w:b w:val="false"/>
          <w:i w:val="false"/>
          <w:color w:val="000000"/>
          <w:sz w:val="28"/>
        </w:rPr>
        <w:t>
      3) 7 мамыр - Отан қорғаушы күні: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p>
      <w:pPr>
        <w:spacing w:after="0"/>
        <w:ind w:left="0"/>
        <w:jc w:val="both"/>
      </w:pPr>
      <w:r>
        <w:rPr>
          <w:rFonts w:ascii="Times New Roman"/>
          <w:b w:val="false"/>
          <w:i w:val="false"/>
          <w:color w:val="000000"/>
          <w:sz w:val="28"/>
        </w:rPr>
        <w:t>
      4) 9 мамыр - Жеңіс күні:</w:t>
      </w:r>
    </w:p>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Start w:name="z45" w:id="36"/>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36"/>
    <w:bookmarkStart w:name="z46" w:id="37"/>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теңестiрiлген қайтыс болған адамның екiншi рет некеге тұрмаған зайыбына (жұбайына), сондай-ақ жалпы ауруға шалдығу, жұмыста мертігуі және басқа да себептер (құқыққа қарсы келетiндердi қоспағанда) салдарынан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50000 (елу мың) теңге мөлшерінде;</w:t>
      </w:r>
    </w:p>
    <w:bookmarkEnd w:id="37"/>
    <w:bookmarkStart w:name="z47" w:id="38"/>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38"/>
    <w:bookmarkStart w:name="z48" w:id="39"/>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39"/>
    <w:bookmarkStart w:name="z49" w:id="40"/>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40"/>
    <w:bookmarkStart w:name="z50" w:id="41"/>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41"/>
    <w:bookmarkStart w:name="z51" w:id="42"/>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42"/>
    <w:bookmarkStart w:name="z52" w:id="43"/>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43"/>
    <w:bookmarkStart w:name="z53" w:id="44"/>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44"/>
    <w:bookmarkStart w:name="z54" w:id="45"/>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45"/>
    <w:bookmarkStart w:name="z55" w:id="46"/>
    <w:p>
      <w:pPr>
        <w:spacing w:after="0"/>
        <w:ind w:left="0"/>
        <w:jc w:val="both"/>
      </w:pPr>
      <w:r>
        <w:rPr>
          <w:rFonts w:ascii="Times New Roman"/>
          <w:b w:val="false"/>
          <w:i w:val="false"/>
          <w:color w:val="000000"/>
          <w:sz w:val="28"/>
        </w:rPr>
        <w:t>
      5) 29 тамыз- Семей ядролық сынақ полигонының жабылған күні:</w:t>
      </w:r>
    </w:p>
    <w:bookmarkEnd w:id="46"/>
    <w:bookmarkStart w:name="z56" w:id="47"/>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47"/>
    <w:bookmarkStart w:name="z57" w:id="48"/>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48"/>
    <w:bookmarkStart w:name="z58" w:id="4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49"/>
    <w:bookmarkStart w:name="z59" w:id="50"/>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Қостанай облысы Денисов ауданы мәслихатының 21.04.2025 </w:t>
      </w:r>
      <w:r>
        <w:rPr>
          <w:rFonts w:ascii="Times New Roman"/>
          <w:b w:val="false"/>
          <w:i w:val="false"/>
          <w:color w:val="000000"/>
          <w:sz w:val="28"/>
        </w:rPr>
        <w:t>№ 32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таратылады).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5) бұрын техникалық, кәсіптік, орта білімнен кейінгі немесе жоғары білім алу үшін әлеуметтік көмек алған адамдарға, ақшалай көмек түрінде, оқуын аяқтау үшін, табыстарын есепке алмай, жарты жылда бір рет, оқудың нақты құны мөлшерінде, оқу жылы ішінде екі бөлікпен аударылатын, бірақ 400 айлық есептік көрсеткіштен артық емес мөлшерінде;</w:t>
      </w:r>
    </w:p>
    <w:p>
      <w:pPr>
        <w:spacing w:after="0"/>
        <w:ind w:left="0"/>
        <w:jc w:val="both"/>
      </w:pPr>
      <w:r>
        <w:rPr>
          <w:rFonts w:ascii="Times New Roman"/>
          <w:b w:val="false"/>
          <w:i w:val="false"/>
          <w:color w:val="000000"/>
          <w:sz w:val="28"/>
        </w:rPr>
        <w:t>
      6)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p>
      <w:pPr>
        <w:spacing w:after="0"/>
        <w:ind w:left="0"/>
        <w:jc w:val="both"/>
      </w:pPr>
      <w:r>
        <w:rPr>
          <w:rFonts w:ascii="Times New Roman"/>
          <w:b w:val="false"/>
          <w:i w:val="false"/>
          <w:color w:val="000000"/>
          <w:sz w:val="28"/>
        </w:rPr>
        <w:t>
      7) мүгедектігі бар адамдарға, ақшалай көмек түрінде, дәрілік заттарды сатып алуға байланысты шығындарын өтеу үшін, табыстарын есепке алмай, жылына 1 рет, нақты шығындар мөлшерінде, 50 айлық есептік көрсеткіштен артық емес;</w:t>
      </w:r>
    </w:p>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p>
      <w:pPr>
        <w:spacing w:after="0"/>
        <w:ind w:left="0"/>
        <w:jc w:val="both"/>
      </w:pPr>
      <w:r>
        <w:rPr>
          <w:rFonts w:ascii="Times New Roman"/>
          <w:b w:val="false"/>
          <w:i w:val="false"/>
          <w:color w:val="000000"/>
          <w:sz w:val="28"/>
        </w:rPr>
        <w:t>
      9)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p>
      <w:pPr>
        <w:spacing w:after="0"/>
        <w:ind w:left="0"/>
        <w:jc w:val="both"/>
      </w:pPr>
      <w:r>
        <w:rPr>
          <w:rFonts w:ascii="Times New Roman"/>
          <w:b w:val="false"/>
          <w:i w:val="false"/>
          <w:color w:val="000000"/>
          <w:sz w:val="28"/>
        </w:rPr>
        <w:t>
      10)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7 айлық есептік көрсеткіш мөлшерінде;</w:t>
      </w:r>
    </w:p>
    <w:p>
      <w:pPr>
        <w:spacing w:after="0"/>
        <w:ind w:left="0"/>
        <w:jc w:val="both"/>
      </w:pPr>
      <w:r>
        <w:rPr>
          <w:rFonts w:ascii="Times New Roman"/>
          <w:b w:val="false"/>
          <w:i w:val="false"/>
          <w:color w:val="000000"/>
          <w:sz w:val="28"/>
        </w:rPr>
        <w:t>
      11)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p>
      <w:pPr>
        <w:spacing w:after="0"/>
        <w:ind w:left="0"/>
        <w:jc w:val="both"/>
      </w:pPr>
      <w:r>
        <w:rPr>
          <w:rFonts w:ascii="Times New Roman"/>
          <w:b w:val="false"/>
          <w:i w:val="false"/>
          <w:color w:val="000000"/>
          <w:sz w:val="28"/>
        </w:rPr>
        <w:t xml:space="preserve">
      12)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Қостанай облысы Денисов ауданы мәслихатының 22.04.2026 </w:t>
      </w:r>
      <w:r>
        <w:rPr>
          <w:rFonts w:ascii="Times New Roman"/>
          <w:b w:val="false"/>
          <w:i w:val="false"/>
          <w:color w:val="000000"/>
          <w:sz w:val="28"/>
        </w:rPr>
        <w:t>№ 19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6" w:id="51"/>
    <w:p>
      <w:pPr>
        <w:spacing w:after="0"/>
        <w:ind w:left="0"/>
        <w:jc w:val="both"/>
      </w:pPr>
      <w:r>
        <w:rPr>
          <w:rFonts w:ascii="Times New Roman"/>
          <w:b w:val="false"/>
          <w:i w:val="false"/>
          <w:color w:val="000000"/>
          <w:sz w:val="28"/>
        </w:rPr>
        <w:t>
      7. Азаматтарды мұқтаждар санатына жатқызу үшін:</w:t>
      </w:r>
    </w:p>
    <w:bookmarkEnd w:id="51"/>
    <w:bookmarkStart w:name="z117" w:id="52"/>
    <w:p>
      <w:pPr>
        <w:spacing w:after="0"/>
        <w:ind w:left="0"/>
        <w:jc w:val="both"/>
      </w:pPr>
      <w:r>
        <w:rPr>
          <w:rFonts w:ascii="Times New Roman"/>
          <w:b w:val="false"/>
          <w:i w:val="false"/>
          <w:color w:val="000000"/>
          <w:sz w:val="28"/>
        </w:rPr>
        <w:t>
      1) дүлей апат салдарынан азаматқа (отбасына) не оның мүлкіне залал келтіруі;</w:t>
      </w:r>
    </w:p>
    <w:bookmarkEnd w:id="52"/>
    <w:bookmarkStart w:name="z118" w:id="53"/>
    <w:p>
      <w:pPr>
        <w:spacing w:after="0"/>
        <w:ind w:left="0"/>
        <w:jc w:val="both"/>
      </w:pPr>
      <w:r>
        <w:rPr>
          <w:rFonts w:ascii="Times New Roman"/>
          <w:b w:val="false"/>
          <w:i w:val="false"/>
          <w:color w:val="000000"/>
          <w:sz w:val="28"/>
        </w:rPr>
        <w:t>
      2) өрт салдарынан азаматқа (отбасына) не оның мүлкіне залал келтіруі;</w:t>
      </w:r>
    </w:p>
    <w:bookmarkEnd w:id="53"/>
    <w:bookmarkStart w:name="z119" w:id="54"/>
    <w:p>
      <w:pPr>
        <w:spacing w:after="0"/>
        <w:ind w:left="0"/>
        <w:jc w:val="both"/>
      </w:pPr>
      <w:r>
        <w:rPr>
          <w:rFonts w:ascii="Times New Roman"/>
          <w:b w:val="false"/>
          <w:i w:val="false"/>
          <w:color w:val="000000"/>
          <w:sz w:val="28"/>
        </w:rPr>
        <w:t>
      3) әлеуметтік маңызы бар аурудың болуы;</w:t>
      </w:r>
    </w:p>
    <w:bookmarkEnd w:id="54"/>
    <w:bookmarkStart w:name="z120" w:id="55"/>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55"/>
    <w:bookmarkStart w:name="z121" w:id="56"/>
    <w:p>
      <w:pPr>
        <w:spacing w:after="0"/>
        <w:ind w:left="0"/>
        <w:jc w:val="both"/>
      </w:pPr>
      <w:r>
        <w:rPr>
          <w:rFonts w:ascii="Times New Roman"/>
          <w:b w:val="false"/>
          <w:i w:val="false"/>
          <w:color w:val="000000"/>
          <w:sz w:val="28"/>
        </w:rPr>
        <w:t>
      5) жетімдік, ата-ана қамқорлығының болмауы;</w:t>
      </w:r>
    </w:p>
    <w:bookmarkEnd w:id="56"/>
    <w:bookmarkStart w:name="z122" w:id="57"/>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57"/>
    <w:bookmarkStart w:name="z123" w:id="58"/>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58"/>
    <w:bookmarkStart w:name="z124" w:id="59"/>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келтірілген мүлік орналасқан жер бойынша меншік иесінің тіркелген жеріне қарамастан көрсетіледі.</w:t>
      </w:r>
    </w:p>
    <w:bookmarkEnd w:id="59"/>
    <w:bookmarkStart w:name="z125" w:id="60"/>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60"/>
    <w:bookmarkStart w:name="z126" w:id="61"/>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61"/>
    <w:bookmarkStart w:name="z127" w:id="62"/>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w:t>
      </w:r>
      <w:r>
        <w:rPr>
          <w:rFonts w:ascii="Times New Roman"/>
          <w:b w:val="false"/>
          <w:i w:val="false"/>
          <w:color w:val="000000"/>
          <w:sz w:val="28"/>
        </w:rPr>
        <w:t xml:space="preserve"> 1), 2) және 7) тармақшаларында көзделген негіздер бойынша әлеуметтік көмек көрсетілген оқиғалар басталған күнінен бастап үш айдан кешіктірілмей көрсетіледі.</w:t>
      </w:r>
    </w:p>
    <w:bookmarkEnd w:id="62"/>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pPr>
        <w:spacing w:after="0"/>
        <w:ind w:left="0"/>
        <w:jc w:val="left"/>
      </w:pPr>
      <w:r>
        <w:rPr>
          <w:rFonts w:ascii="Times New Roman"/>
          <w:b/>
          <w:i w:val="false"/>
          <w:color w:val="000000"/>
        </w:rPr>
        <w:t xml:space="preserve"> 3. Әлеуметтік көмек көрсету тәртібі</w:t>
      </w:r>
    </w:p>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алушылардың өтініштері талап етілмей көрсетіледі.</w:t>
      </w:r>
    </w:p>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кент, ауыл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адамдар, бірінші рет өтініш білдіргендер, өтініш берушінің әлеуметтік мәртебесін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адамдардың ата-анасы немесе заңды өкілі адамның иммун тапшылығы вирусымен ауыру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туберкулезбен ауыру фактісін және амбулаторлық емделуде екенін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адамдар оқу фактісін, оның құнын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адамдар медициналық ұйым берген қызмет көрсетуді (жедел емдеуді)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7) тармақшасында</w:t>
      </w:r>
      <w:r>
        <w:rPr>
          <w:rFonts w:ascii="Times New Roman"/>
          <w:b w:val="false"/>
          <w:i w:val="false"/>
          <w:color w:val="000000"/>
          <w:sz w:val="28"/>
        </w:rPr>
        <w:t xml:space="preserve"> көрсетілген адамдар дәрігер растаған ағымдағы жылға рецептуралық бланкінің көшірмесін және кассалық және/немесе тауар чегін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8) тармақшаларында</w:t>
      </w:r>
      <w:r>
        <w:rPr>
          <w:rFonts w:ascii="Times New Roman"/>
          <w:b w:val="false"/>
          <w:i w:val="false"/>
          <w:color w:val="000000"/>
          <w:sz w:val="28"/>
        </w:rPr>
        <w:t xml:space="preserve"> көрсетілген адамдар дүлей апат немесе өрт салдарынан азаматқа (отбасына) не оның мүлкіне зиян келуі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9) тармақшасында</w:t>
      </w:r>
      <w:r>
        <w:rPr>
          <w:rFonts w:ascii="Times New Roman"/>
          <w:b w:val="false"/>
          <w:i w:val="false"/>
          <w:color w:val="000000"/>
          <w:sz w:val="28"/>
        </w:rPr>
        <w:t xml:space="preserve"> көрсетілген адамдар бас бостандығынан айыру орындарынан босатылуы, пробация қызметінің есебінде болуы фактісін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10) тармақшасында</w:t>
      </w:r>
      <w:r>
        <w:rPr>
          <w:rFonts w:ascii="Times New Roman"/>
          <w:b w:val="false"/>
          <w:i w:val="false"/>
          <w:color w:val="000000"/>
          <w:sz w:val="28"/>
        </w:rPr>
        <w:t xml:space="preserve"> көрсетілген адамдар өтініш берген тоқсанның алдындағы тоқсандағы кірістер туралы мәліметтерді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11) тармақшасында</w:t>
      </w:r>
      <w:r>
        <w:rPr>
          <w:rFonts w:ascii="Times New Roman"/>
          <w:b w:val="false"/>
          <w:i w:val="false"/>
          <w:color w:val="000000"/>
          <w:sz w:val="28"/>
        </w:rPr>
        <w:t xml:space="preserve">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12) тармақшасында</w:t>
      </w:r>
      <w:r>
        <w:rPr>
          <w:rFonts w:ascii="Times New Roman"/>
          <w:b w:val="false"/>
          <w:i w:val="false"/>
          <w:color w:val="000000"/>
          <w:sz w:val="28"/>
        </w:rPr>
        <w:t xml:space="preserve">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Қостанай облысы Денисов ауданы мәслихатының 22.04.2026 </w:t>
      </w:r>
      <w:r>
        <w:rPr>
          <w:rFonts w:ascii="Times New Roman"/>
          <w:b w:val="false"/>
          <w:i w:val="false"/>
          <w:color w:val="000000"/>
          <w:sz w:val="28"/>
        </w:rPr>
        <w:t>№ 19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5" w:id="63"/>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63"/>
    <w:bookmarkStart w:name="z156" w:id="64"/>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 төлеуден бас тарту, тоқтату, артық төленген сомаларды қайтару үшін негіздер және әлеуметтік көмек көрсетуге арналған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айқындалған.</w:t>
      </w:r>
    </w:p>
    <w:bookmarkEnd w:id="64"/>
    <w:bookmarkStart w:name="z157" w:id="65"/>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65"/>
    <w:bookmarkStart w:name="z158" w:id="66"/>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66"/>
    <w:bookmarkStart w:name="z159" w:id="67"/>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осы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67"/>
    <w:bookmarkStart w:name="z160" w:id="68"/>
    <w:p>
      <w:pPr>
        <w:spacing w:after="0"/>
        <w:ind w:left="0"/>
        <w:jc w:val="both"/>
      </w:pPr>
      <w:r>
        <w:rPr>
          <w:rFonts w:ascii="Times New Roman"/>
          <w:b w:val="false"/>
          <w:i w:val="false"/>
          <w:color w:val="000000"/>
          <w:sz w:val="28"/>
        </w:rPr>
        <w:t xml:space="preserve">
      18. Әлеуметтік көмекті Мемлекеттік корпорация арқылы төлеуді жүзеге асыру процесіне Үлгілік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32-тармақтарына</w:t>
      </w:r>
      <w:r>
        <w:rPr>
          <w:rFonts w:ascii="Times New Roman"/>
          <w:b w:val="false"/>
          <w:i w:val="false"/>
          <w:color w:val="000000"/>
          <w:sz w:val="28"/>
        </w:rPr>
        <w:t xml:space="preserve"> сәйкес уәкілетті мемлекеттік органның ақпараттық жүйелері арқылы әлеуметтік көмек көрсету жөніндегі уәкілетті орган бастамашылық етеді.</w:t>
      </w:r>
    </w:p>
    <w:bookmarkEnd w:id="68"/>
    <w:bookmarkStart w:name="z161" w:id="69"/>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Денисов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17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76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 қосымша</w:t>
            </w:r>
          </w:p>
        </w:tc>
      </w:tr>
    </w:tbl>
    <w:bookmarkStart w:name="z132" w:id="70"/>
    <w:p>
      <w:pPr>
        <w:spacing w:after="0"/>
        <w:ind w:left="0"/>
        <w:jc w:val="left"/>
      </w:pPr>
      <w:r>
        <w:rPr>
          <w:rFonts w:ascii="Times New Roman"/>
          <w:b/>
          <w:i w:val="false"/>
          <w:color w:val="000000"/>
        </w:rPr>
        <w:t xml:space="preserve"> Денисов аудандық мәслихатының күші жойылды деп танылған шешімдерінің тізбесі</w:t>
      </w:r>
    </w:p>
    <w:bookmarkEnd w:id="70"/>
    <w:bookmarkStart w:name="z133" w:id="71"/>
    <w:p>
      <w:pPr>
        <w:spacing w:after="0"/>
        <w:ind w:left="0"/>
        <w:jc w:val="both"/>
      </w:pPr>
      <w:r>
        <w:rPr>
          <w:rFonts w:ascii="Times New Roman"/>
          <w:b w:val="false"/>
          <w:i w:val="false"/>
          <w:color w:val="000000"/>
          <w:sz w:val="28"/>
        </w:rPr>
        <w:t xml:space="preserve">
      1. Мәслихаттың 2020 жылғы 16 қыркүйектегі № 71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9462 болып тіркелген).</w:t>
      </w:r>
    </w:p>
    <w:bookmarkEnd w:id="71"/>
    <w:bookmarkStart w:name="z134" w:id="72"/>
    <w:p>
      <w:pPr>
        <w:spacing w:after="0"/>
        <w:ind w:left="0"/>
        <w:jc w:val="both"/>
      </w:pPr>
      <w:r>
        <w:rPr>
          <w:rFonts w:ascii="Times New Roman"/>
          <w:b w:val="false"/>
          <w:i w:val="false"/>
          <w:color w:val="000000"/>
          <w:sz w:val="28"/>
        </w:rPr>
        <w:t xml:space="preserve">
      2. Мәслихаттың 2020 жылғы 14 желтоқсандағы № 94 "Қостанай облысы Денисов ауданы мәслихатының 2020 жылғы 16 қыркүйектегі № 71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9639 болып тіркелген).</w:t>
      </w:r>
    </w:p>
    <w:bookmarkEnd w:id="72"/>
    <w:bookmarkStart w:name="z135" w:id="73"/>
    <w:p>
      <w:pPr>
        <w:spacing w:after="0"/>
        <w:ind w:left="0"/>
        <w:jc w:val="both"/>
      </w:pPr>
      <w:r>
        <w:rPr>
          <w:rFonts w:ascii="Times New Roman"/>
          <w:b w:val="false"/>
          <w:i w:val="false"/>
          <w:color w:val="000000"/>
          <w:sz w:val="28"/>
        </w:rPr>
        <w:t xml:space="preserve">
      3. Мәслихаттың 2023 жылғы 13 сәуірдегі № 25 "Қостанай облысы Денисов ауданы мәслихатының 2020 жылғы 16 қыркүйектегі № 71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9863 болып тіркелген).</w:t>
      </w:r>
    </w:p>
    <w:bookmarkEnd w:id="73"/>
    <w:bookmarkStart w:name="z136" w:id="74"/>
    <w:p>
      <w:pPr>
        <w:spacing w:after="0"/>
        <w:ind w:left="0"/>
        <w:jc w:val="both"/>
      </w:pPr>
      <w:r>
        <w:rPr>
          <w:rFonts w:ascii="Times New Roman"/>
          <w:b w:val="false"/>
          <w:i w:val="false"/>
          <w:color w:val="000000"/>
          <w:sz w:val="28"/>
        </w:rPr>
        <w:t xml:space="preserve">
      4. Мәслихаттың 2021 жылғы 27 желтоқсандағы № 79 "Қостанай облысы Денисов ауданы мәслихатының 2020 жылғы 16 қыркүйектегі № 71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26571 болып тіркелген).</w:t>
      </w:r>
    </w:p>
    <w:bookmarkEnd w:id="74"/>
    <w:bookmarkStart w:name="z137" w:id="75"/>
    <w:p>
      <w:pPr>
        <w:spacing w:after="0"/>
        <w:ind w:left="0"/>
        <w:jc w:val="both"/>
      </w:pPr>
      <w:r>
        <w:rPr>
          <w:rFonts w:ascii="Times New Roman"/>
          <w:b w:val="false"/>
          <w:i w:val="false"/>
          <w:color w:val="000000"/>
          <w:sz w:val="28"/>
        </w:rPr>
        <w:t xml:space="preserve">
      5. Мәслихаттың 2022 жылғы 25 сәуірдегі № 35 "Қостанай облысы Денисов ауданы мәслихатының 2020 жылғы 16 қыркүйектегі № 71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27779 болып тіркелген).</w:t>
      </w:r>
    </w:p>
    <w:bookmarkEnd w:id="75"/>
    <w:bookmarkStart w:name="z138" w:id="76"/>
    <w:p>
      <w:pPr>
        <w:spacing w:after="0"/>
        <w:ind w:left="0"/>
        <w:jc w:val="both"/>
      </w:pPr>
      <w:r>
        <w:rPr>
          <w:rFonts w:ascii="Times New Roman"/>
          <w:b w:val="false"/>
          <w:i w:val="false"/>
          <w:color w:val="000000"/>
          <w:sz w:val="28"/>
        </w:rPr>
        <w:t xml:space="preserve">
      6. Мәслихаттың 2022 жылғы 9 қыркүйектегі № 78 "Қостанай облысы Денисов ауданы мәслихатының 2020 жылғы 16 қыркүйектегі № 71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29599 болып тіркелген).</w:t>
      </w:r>
    </w:p>
    <w:bookmarkEnd w:id="76"/>
    <w:bookmarkStart w:name="z139" w:id="77"/>
    <w:p>
      <w:pPr>
        <w:spacing w:after="0"/>
        <w:ind w:left="0"/>
        <w:jc w:val="both"/>
      </w:pPr>
      <w:r>
        <w:rPr>
          <w:rFonts w:ascii="Times New Roman"/>
          <w:b w:val="false"/>
          <w:i w:val="false"/>
          <w:color w:val="000000"/>
          <w:sz w:val="28"/>
        </w:rPr>
        <w:t xml:space="preserve">
      7. Мәслихаттың 2023 жылғы 13 сәуірдегі № 12 "Қостанай облысы Денисов ауданы мәслихатының 2020 жылғы 16 қыркүйектегі № 71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9990 болып тіркелген).</w:t>
      </w:r>
    </w:p>
    <w:bookmarkEnd w:id="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