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4ecaf" w14:textId="504ec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Әулиекөл ауданы мәслихатының 2023 жылғы 17 қарашадағы № 98 шешімі. Қостанай облысының Әділет департаментінде 2023 жылғы 24 қарашада № 10091 болып тіркелді. Күші жойылды - Қостанай облысы Әулиекөл аудандық мәслихатының 2026 жылғы 30 қыркүйектегі № 485 шешімімен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ff0000"/>
          <w:sz w:val="28"/>
        </w:rPr>
        <w:t xml:space="preserve">
      Ескерту. Күші жойылды – Қостанай облысы Әулиекөл аудандық мәслихатының 30.09.2026 </w:t>
      </w:r>
      <w:r>
        <w:rPr>
          <w:rFonts w:ascii="Times New Roman"/>
          <w:b w:val="false"/>
          <w:i w:val="false"/>
          <w:color w:val="ff0000"/>
          <w:sz w:val="28"/>
        </w:rPr>
        <w:t>№ 485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сәйкес, Әулиекөл аудандық мәслихаты </w:t>
      </w:r>
      <w:r>
        <w:rPr>
          <w:rFonts w:ascii="Times New Roman"/>
          <w:b/>
          <w:i w:val="false"/>
          <w:color w:val="000000"/>
          <w:sz w:val="28"/>
        </w:rPr>
        <w:t>ШЕШІМ</w:t>
      </w:r>
      <w:r>
        <w:rPr>
          <w:rFonts w:ascii="Times New Roman"/>
          <w:b w:val="false"/>
          <w:i w:val="false"/>
          <w:color w:val="000000"/>
          <w:sz w:val="28"/>
        </w:rPr>
        <w:t xml:space="preserve"> </w:t>
      </w:r>
      <w:r>
        <w:rPr>
          <w:rFonts w:ascii="Times New Roman"/>
          <w:b/>
          <w:i w:val="false"/>
          <w:color w:val="000000"/>
          <w:sz w:val="28"/>
        </w:rPr>
        <w:t>ҚАБЫЛДАДЫ</w:t>
      </w:r>
      <w:r>
        <w:rPr>
          <w:rFonts w:ascii="Times New Roman"/>
          <w:b w:val="false"/>
          <w:i w:val="false"/>
          <w:color w:val="000000"/>
          <w:sz w:val="28"/>
        </w:rPr>
        <w:t>:</w:t>
      </w:r>
    </w:p>
    <w:bookmarkEnd w:id="0"/>
    <w:bookmarkStart w:name="z5" w:id="1"/>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xml:space="preserve">
      2. Мәслихаттың кейбір шешімдерінің күші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жойылды деп танылсын.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3"/>
    <w:bookmarkStart w:name="z8" w:id="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Аудандық мәслихаттың төреғасы </w:t>
      </w:r>
      <w:r>
        <w:rPr>
          <w:rFonts w:ascii="Times New Roman"/>
          <w:b/>
          <w:i w:val="false"/>
          <w:color w:val="000000"/>
          <w:sz w:val="28"/>
        </w:rPr>
        <w:t>      Д. Койшибаев</w:t>
      </w:r>
    </w:p>
    <w:bookmarkEnd w:id="4"/>
    <w:p>
      <w:pPr>
        <w:spacing w:after="0"/>
        <w:ind w:left="0"/>
        <w:jc w:val="both"/>
      </w:pPr>
      <w:bookmarkStart w:name="z9" w:id="5"/>
      <w:r>
        <w:rPr>
          <w:rFonts w:ascii="Times New Roman"/>
          <w:b w:val="false"/>
          <w:i w:val="false"/>
          <w:color w:val="000000"/>
          <w:sz w:val="28"/>
        </w:rPr>
        <w:t>
      Мәслихаттың</w:t>
      </w:r>
    </w:p>
    <w:bookmarkEnd w:id="5"/>
    <w:p>
      <w:pPr>
        <w:spacing w:after="0"/>
        <w:ind w:left="0"/>
        <w:jc w:val="both"/>
      </w:pPr>
      <w:r>
        <w:rPr>
          <w:rFonts w:ascii="Times New Roman"/>
          <w:b w:val="false"/>
          <w:i w:val="false"/>
          <w:color w:val="000000"/>
          <w:sz w:val="28"/>
        </w:rPr>
        <w:t>2023 жылғы 17 қарашадағы</w:t>
      </w:r>
    </w:p>
    <w:p>
      <w:pPr>
        <w:spacing w:after="0"/>
        <w:ind w:left="0"/>
        <w:jc w:val="both"/>
      </w:pPr>
      <w:r>
        <w:rPr>
          <w:rFonts w:ascii="Times New Roman"/>
          <w:b w:val="false"/>
          <w:i w:val="false"/>
          <w:color w:val="000000"/>
          <w:sz w:val="28"/>
        </w:rPr>
        <w:t>№ 98 шешіміне</w:t>
      </w:r>
    </w:p>
    <w:p>
      <w:pPr>
        <w:spacing w:after="0"/>
        <w:ind w:left="0"/>
        <w:jc w:val="both"/>
      </w:pPr>
      <w:r>
        <w:rPr>
          <w:rFonts w:ascii="Times New Roman"/>
          <w:b w:val="false"/>
          <w:i w:val="false"/>
          <w:color w:val="000000"/>
          <w:sz w:val="28"/>
        </w:rPr>
        <w:t>1 қосымша</w:t>
      </w:r>
    </w:p>
    <w:bookmarkStart w:name="z13" w:id="6"/>
    <w:p>
      <w:pPr>
        <w:spacing w:after="0"/>
        <w:ind w:left="0"/>
        <w:jc w:val="both"/>
      </w:pPr>
      <w:r>
        <w:rPr>
          <w:rFonts w:ascii="Times New Roman"/>
          <w:b w:val="false"/>
          <w:i w:val="false"/>
          <w:color w:val="000000"/>
          <w:sz w:val="28"/>
        </w:rPr>
        <w:t xml:space="preserve">
      </w:t>
      </w: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6"/>
    <w:p>
      <w:pPr>
        <w:spacing w:after="0"/>
        <w:ind w:left="0"/>
        <w:jc w:val="both"/>
      </w:pPr>
      <w:r>
        <w:rPr>
          <w:rFonts w:ascii="Times New Roman"/>
          <w:b w:val="false"/>
          <w:i w:val="false"/>
          <w:color w:val="ff0000"/>
          <w:sz w:val="28"/>
        </w:rPr>
        <w:t xml:space="preserve">
      Ескерту. 1-қосымша жаңа редакцияда - Қостанай облысы Әулиекөл ауданы мәслихатының 22.01.2025 </w:t>
      </w:r>
      <w:r>
        <w:rPr>
          <w:rFonts w:ascii="Times New Roman"/>
          <w:b w:val="false"/>
          <w:i w:val="false"/>
          <w:color w:val="ff0000"/>
          <w:sz w:val="28"/>
        </w:rPr>
        <w:t>№ 277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14" w:id="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 </w:t>
      </w:r>
      <w:r>
        <w:rPr>
          <w:rFonts w:ascii="Times New Roman"/>
          <w:b/>
          <w:i w:val="false"/>
          <w:color w:val="000000"/>
          <w:sz w:val="28"/>
        </w:rPr>
        <w:t>Жалпы ережелер</w:t>
      </w:r>
    </w:p>
    <w:bookmarkEnd w:id="7"/>
    <w:bookmarkStart w:name="z15" w:id="8"/>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8"/>
    <w:bookmarkStart w:name="z20" w:id="9"/>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9"/>
    <w:bookmarkStart w:name="z21" w:id="10"/>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0"/>
    <w:bookmarkStart w:name="z22" w:id="11"/>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аудан әкімінің шешімімен құрылатын комиссия;</w:t>
      </w:r>
    </w:p>
    <w:bookmarkEnd w:id="11"/>
    <w:bookmarkStart w:name="z23" w:id="12"/>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2"/>
    <w:bookmarkStart w:name="z24" w:id="13"/>
    <w:p>
      <w:pPr>
        <w:spacing w:after="0"/>
        <w:ind w:left="0"/>
        <w:jc w:val="both"/>
      </w:pPr>
      <w:r>
        <w:rPr>
          <w:rFonts w:ascii="Times New Roman"/>
          <w:b w:val="false"/>
          <w:i w:val="false"/>
          <w:color w:val="000000"/>
          <w:sz w:val="28"/>
        </w:rPr>
        <w:t>
      4) әлеуметтік көмек көрсету жөніндегі уәкілетті орган – әлеуметтік көмек көрсетуді жүзеге асыратын, ауданның жергілікті атқарушы органы;</w:t>
      </w:r>
    </w:p>
    <w:bookmarkEnd w:id="13"/>
    <w:bookmarkStart w:name="z25" w:id="14"/>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4"/>
    <w:bookmarkStart w:name="z26" w:id="15"/>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5"/>
    <w:bookmarkStart w:name="z27" w:id="16"/>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6"/>
    <w:bookmarkStart w:name="z28" w:id="17"/>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7"/>
    <w:bookmarkStart w:name="z29" w:id="18"/>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8"/>
    <w:bookmarkStart w:name="z30" w:id="19"/>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9"/>
    <w:bookmarkStart w:name="z31" w:id="20"/>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bookmarkEnd w:id="20"/>
    <w:bookmarkStart w:name="z32" w:id="21"/>
    <w:p>
      <w:pPr>
        <w:spacing w:after="0"/>
        <w:ind w:left="0"/>
        <w:jc w:val="both"/>
      </w:pPr>
      <w:r>
        <w:rPr>
          <w:rFonts w:ascii="Times New Roman"/>
          <w:b w:val="false"/>
          <w:i w:val="false"/>
          <w:color w:val="000000"/>
          <w:sz w:val="28"/>
        </w:rPr>
        <w:t>
      12) шекті шама - әлеуметтік көмектің бекітілген ең жоғары мөлшері;</w:t>
      </w:r>
    </w:p>
    <w:bookmarkEnd w:id="21"/>
    <w:bookmarkStart w:name="z33" w:id="22"/>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2"/>
    <w:bookmarkStart w:name="z34" w:id="23"/>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қолжеткізудің "ортақ терезесі" дегенді білдіретін ақпараттандыру объектісі;</w:t>
      </w:r>
    </w:p>
    <w:bookmarkEnd w:id="23"/>
    <w:bookmarkStart w:name="z35" w:id="24"/>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4"/>
    <w:bookmarkStart w:name="z36" w:id="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Әлеуметтік көмек бір рет және (немесе) мезгіл-мезгіл (ай сайын, жартыжылдықта 1 рет, жылына 1 рет) көрсетіледі, өтініш берген айдан бастап жүзеге асырылады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Қостанай облысы Әулиекөл ауданы мәслихатының 28.04.2026 </w:t>
      </w:r>
      <w:r>
        <w:rPr>
          <w:rFonts w:ascii="Times New Roman"/>
          <w:b w:val="false"/>
          <w:i w:val="false"/>
          <w:color w:val="000000"/>
          <w:sz w:val="28"/>
        </w:rPr>
        <w:t>№ 441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Әлеуметтік көмекті көрсету үшін мереке күндер мен атаулы күндерінің тізбесі:</w:t>
      </w:r>
    </w:p>
    <w:bookmarkStart w:name="z38" w:id="26"/>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6"/>
    <w:bookmarkStart w:name="z39" w:id="27"/>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27"/>
    <w:bookmarkStart w:name="z40" w:id="28"/>
    <w:p>
      <w:pPr>
        <w:spacing w:after="0"/>
        <w:ind w:left="0"/>
        <w:jc w:val="both"/>
      </w:pPr>
      <w:r>
        <w:rPr>
          <w:rFonts w:ascii="Times New Roman"/>
          <w:b w:val="false"/>
          <w:i w:val="false"/>
          <w:color w:val="000000"/>
          <w:sz w:val="28"/>
        </w:rPr>
        <w:t>
      3) 7 мамыр - Отан қорғаушы күні;</w:t>
      </w:r>
    </w:p>
    <w:bookmarkEnd w:id="28"/>
    <w:bookmarkStart w:name="z41" w:id="29"/>
    <w:p>
      <w:pPr>
        <w:spacing w:after="0"/>
        <w:ind w:left="0"/>
        <w:jc w:val="both"/>
      </w:pPr>
      <w:r>
        <w:rPr>
          <w:rFonts w:ascii="Times New Roman"/>
          <w:b w:val="false"/>
          <w:i w:val="false"/>
          <w:color w:val="000000"/>
          <w:sz w:val="28"/>
        </w:rPr>
        <w:t>
      4) 9 мамыр - Жеңіс күні;</w:t>
      </w:r>
    </w:p>
    <w:bookmarkEnd w:id="29"/>
    <w:bookmarkStart w:name="z42" w:id="30"/>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30"/>
    <w:bookmarkStart w:name="z43" w:id="31"/>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1"/>
    <w:bookmarkStart w:name="z44" w:id="32"/>
    <w:p>
      <w:pPr>
        <w:spacing w:after="0"/>
        <w:ind w:left="0"/>
        <w:jc w:val="both"/>
      </w:pPr>
      <w:r>
        <w:rPr>
          <w:rFonts w:ascii="Times New Roman"/>
          <w:b w:val="false"/>
          <w:i w:val="false"/>
          <w:color w:val="000000"/>
          <w:sz w:val="28"/>
        </w:rPr>
        <w:t>
      5. Атаулы күндер мен мереке күндеріне әлеуметтік көмек азаматтардың келесі санаттарына, табыстарын есепке алмай біржолғы көрсетіледі:</w:t>
      </w:r>
    </w:p>
    <w:bookmarkEnd w:id="32"/>
    <w:bookmarkStart w:name="z9" w:id="33"/>
    <w:p>
      <w:pPr>
        <w:spacing w:after="0"/>
        <w:ind w:left="0"/>
        <w:jc w:val="both"/>
      </w:pPr>
      <w:r>
        <w:rPr>
          <w:rFonts w:ascii="Times New Roman"/>
          <w:b w:val="false"/>
          <w:i w:val="false"/>
          <w:color w:val="000000"/>
          <w:sz w:val="28"/>
        </w:rPr>
        <w:t>
      1) Кеңес әскерлерінің шектеулі контингентінің Ауғанстан Демократиялық Республикасынан шығарылған күні – 15 ақпан:</w:t>
      </w:r>
    </w:p>
    <w:bookmarkEnd w:id="33"/>
    <w:bookmarkStart w:name="z10" w:id="34"/>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100 000 (жүз мың) теңге мөлшерінде;</w:t>
      </w:r>
    </w:p>
    <w:bookmarkEnd w:id="34"/>
    <w:bookmarkStart w:name="z11" w:id="35"/>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100 000 (жүз мың) теңге мөлшерінде;</w:t>
      </w:r>
    </w:p>
    <w:bookmarkEnd w:id="35"/>
    <w:bookmarkStart w:name="z12" w:id="36"/>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100 000 (жүз мың) теңге мөлшерінде;</w:t>
      </w:r>
    </w:p>
    <w:bookmarkEnd w:id="36"/>
    <w:bookmarkStart w:name="z13" w:id="37"/>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100 000 (жүз мың) теңге мөлшерінде;</w:t>
      </w:r>
    </w:p>
    <w:bookmarkEnd w:id="37"/>
    <w:bookmarkStart w:name="z14" w:id="38"/>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100 000 (жүз мың) теңге мөлшерінде;</w:t>
      </w:r>
    </w:p>
    <w:bookmarkEnd w:id="38"/>
    <w:bookmarkStart w:name="z15" w:id="39"/>
    <w:p>
      <w:pPr>
        <w:spacing w:after="0"/>
        <w:ind w:left="0"/>
        <w:jc w:val="both"/>
      </w:pPr>
      <w:r>
        <w:rPr>
          <w:rFonts w:ascii="Times New Roman"/>
          <w:b w:val="false"/>
          <w:i w:val="false"/>
          <w:color w:val="000000"/>
          <w:sz w:val="28"/>
        </w:rPr>
        <w:t>
      Ауғанстандағы ұрыс кезінде әскери борышын өтеу кезінде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100 000 (жүз мың) теңге мөлшерінде;</w:t>
      </w:r>
    </w:p>
    <w:bookmarkEnd w:id="39"/>
    <w:bookmarkStart w:name="z16" w:id="40"/>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100 000 (жүз мың) теңге мөлшерінде;</w:t>
      </w:r>
    </w:p>
    <w:bookmarkEnd w:id="40"/>
    <w:bookmarkStart w:name="z17" w:id="41"/>
    <w:p>
      <w:pPr>
        <w:spacing w:after="0"/>
        <w:ind w:left="0"/>
        <w:jc w:val="both"/>
      </w:pPr>
      <w:r>
        <w:rPr>
          <w:rFonts w:ascii="Times New Roman"/>
          <w:b w:val="false"/>
          <w:i w:val="false"/>
          <w:color w:val="000000"/>
          <w:sz w:val="28"/>
        </w:rPr>
        <w:t>
      2) Чернобыль апаты туралы еске алудың халықаралық күні – 26 сәуір;</w:t>
      </w:r>
    </w:p>
    <w:bookmarkEnd w:id="41"/>
    <w:bookmarkStart w:name="z18" w:id="42"/>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100 000 (жүз мың) теңге мөлшерінде;</w:t>
      </w:r>
    </w:p>
    <w:bookmarkEnd w:id="42"/>
    <w:bookmarkStart w:name="z19" w:id="43"/>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100 000 (жүз мың) теңге мөлшерінде;</w:t>
      </w:r>
    </w:p>
    <w:bookmarkEnd w:id="4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100000 (жүз мың) теңге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p>
      <w:pPr>
        <w:spacing w:after="0"/>
        <w:ind w:left="0"/>
        <w:jc w:val="both"/>
      </w:pPr>
      <w:r>
        <w:rPr>
          <w:rFonts w:ascii="Times New Roman"/>
          <w:b w:val="false"/>
          <w:i w:val="false"/>
          <w:color w:val="000000"/>
          <w:sz w:val="28"/>
        </w:rPr>
        <w:t>
      3) Отан қорғаушы күні – 7 мамыр:</w:t>
      </w:r>
    </w:p>
    <w:p>
      <w:pPr>
        <w:spacing w:after="0"/>
        <w:ind w:left="0"/>
        <w:jc w:val="both"/>
      </w:pPr>
      <w:r>
        <w:rPr>
          <w:rFonts w:ascii="Times New Roman"/>
          <w:b w:val="false"/>
          <w:i w:val="false"/>
          <w:color w:val="000000"/>
          <w:sz w:val="28"/>
        </w:rPr>
        <w:t xml:space="preserve">
      бұрынғы КСР Одағының үкiметтік органдарының шешiмдерiне сәйкес,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100 000 (жүз мың) теңге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100 000 (жүз мың) теңге мөлшерінде;</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100 000 (жүз мың) теңге мөлшерінде;</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100 000 (жүз мың) теңге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p>
      <w:pPr>
        <w:spacing w:after="0"/>
        <w:ind w:left="0"/>
        <w:jc w:val="both"/>
      </w:pPr>
      <w:r>
        <w:rPr>
          <w:rFonts w:ascii="Times New Roman"/>
          <w:b w:val="false"/>
          <w:i w:val="false"/>
          <w:color w:val="000000"/>
          <w:sz w:val="28"/>
        </w:rPr>
        <w:t>
      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100 000 (жүз мың) теңге мөлшерінде;</w:t>
      </w:r>
    </w:p>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100 000 (жүз мың) теңге мөлшерінде;</w:t>
      </w:r>
    </w:p>
    <w:p>
      <w:pPr>
        <w:spacing w:after="0"/>
        <w:ind w:left="0"/>
        <w:jc w:val="both"/>
      </w:pPr>
      <w:r>
        <w:rPr>
          <w:rFonts w:ascii="Times New Roman"/>
          <w:b w:val="false"/>
          <w:i w:val="false"/>
          <w:color w:val="000000"/>
          <w:sz w:val="28"/>
        </w:rPr>
        <w:t>
      4) Жеңіс күні - 9 мамыр:</w:t>
      </w:r>
    </w:p>
    <w:p>
      <w:pPr>
        <w:spacing w:after="0"/>
        <w:ind w:left="0"/>
        <w:jc w:val="both"/>
      </w:pPr>
      <w:r>
        <w:rPr>
          <w:rFonts w:ascii="Times New Roman"/>
          <w:b w:val="false"/>
          <w:i w:val="false"/>
          <w:color w:val="000000"/>
          <w:sz w:val="28"/>
        </w:rPr>
        <w:t>
      Ұлы Отан соғысының ардагерлеріне 5 000 000 (бес миллион) теңге мөлшерінде;</w:t>
      </w:r>
    </w:p>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100 000 (жүз мың) теңге мөлшерінде;</w:t>
      </w:r>
    </w:p>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100 000 (жүз мың) теңге мөлшерінде;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100 000 (жүз мың) теңге мөлшерінде;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100 000 (жүз мың) теңге мөлшерінде;</w:t>
      </w:r>
    </w:p>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100 000 (жүз мың) теңге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100 000 (жүз мың) теңге мөлшерінде;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100 000 (жүз мың) теңге мөлшерінде;</w:t>
      </w:r>
    </w:p>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60 000 (алпыс мың) теңге мөлшерінде;</w:t>
      </w:r>
    </w:p>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болған адамдарға 60 000 (алпыс мың) теңге мөлшерінде;</w:t>
      </w:r>
    </w:p>
    <w:bookmarkStart w:name="z45" w:id="44"/>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50 000 (елу мың) теңге мөлшерінде;</w:t>
      </w:r>
    </w:p>
    <w:bookmarkEnd w:id="44"/>
    <w:bookmarkStart w:name="z46" w:id="45"/>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50 000 (елу мың) теңге мөлшерінде;</w:t>
      </w:r>
    </w:p>
    <w:bookmarkEnd w:id="45"/>
    <w:bookmarkStart w:name="z47" w:id="46"/>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50 000 (елу мың) теңге мөлшерінде;</w:t>
      </w:r>
    </w:p>
    <w:bookmarkEnd w:id="46"/>
    <w:bookmarkStart w:name="z48" w:id="47"/>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осы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50 000 (елу мың) теңге мөлшерінде;</w:t>
      </w:r>
    </w:p>
    <w:bookmarkEnd w:id="47"/>
    <w:bookmarkStart w:name="z49" w:id="48"/>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50 000 (елу мың) теңге мөлшерінде;</w:t>
      </w:r>
    </w:p>
    <w:bookmarkEnd w:id="48"/>
    <w:bookmarkStart w:name="z50" w:id="49"/>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50 000 (елу мың) теңге мөлшерінде;</w:t>
      </w:r>
    </w:p>
    <w:bookmarkEnd w:id="49"/>
    <w:bookmarkStart w:name="z51" w:id="50"/>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50 000 (елу мың) теңге мөлшерінде;</w:t>
      </w:r>
    </w:p>
    <w:bookmarkEnd w:id="50"/>
    <w:bookmarkStart w:name="z52" w:id="51"/>
    <w:p>
      <w:pPr>
        <w:spacing w:after="0"/>
        <w:ind w:left="0"/>
        <w:jc w:val="both"/>
      </w:pPr>
      <w:r>
        <w:rPr>
          <w:rFonts w:ascii="Times New Roman"/>
          <w:b w:val="false"/>
          <w:i w:val="false"/>
          <w:color w:val="000000"/>
          <w:sz w:val="28"/>
        </w:rPr>
        <w:t>
      келесі санаттағы адамдарға 5 айлық есептік көрсеткіш мөлшерінде көрсетіледі:</w:t>
      </w:r>
    </w:p>
    <w:bookmarkEnd w:id="51"/>
    <w:bookmarkStart w:name="z53" w:id="52"/>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52"/>
    <w:bookmarkStart w:name="z54" w:id="53"/>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53"/>
    <w:bookmarkStart w:name="z55" w:id="54"/>
    <w:p>
      <w:pPr>
        <w:spacing w:after="0"/>
        <w:ind w:left="0"/>
        <w:jc w:val="both"/>
      </w:pPr>
      <w:r>
        <w:rPr>
          <w:rFonts w:ascii="Times New Roman"/>
          <w:b w:val="false"/>
          <w:i w:val="false"/>
          <w:color w:val="000000"/>
          <w:sz w:val="28"/>
        </w:rPr>
        <w:t>
      5) Семей ядролық сынақ полигонының жабылу күні – 29 тамыз;</w:t>
      </w:r>
    </w:p>
    <w:bookmarkEnd w:id="54"/>
    <w:bookmarkStart w:name="z56" w:id="55"/>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55"/>
    <w:bookmarkStart w:name="z57" w:id="56"/>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56"/>
    <w:bookmarkStart w:name="z58" w:id="57"/>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100000 (жүз мың) теңге мөлшерінде;</w:t>
      </w:r>
    </w:p>
    <w:bookmarkEnd w:id="57"/>
    <w:bookmarkStart w:name="z59" w:id="58"/>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Қостанай облысы Әулиекөл ауданы мәслихатының 06.03.2025 </w:t>
      </w:r>
      <w:r>
        <w:rPr>
          <w:rFonts w:ascii="Times New Roman"/>
          <w:b w:val="false"/>
          <w:i w:val="false"/>
          <w:color w:val="000000"/>
          <w:sz w:val="28"/>
        </w:rPr>
        <w:t>№ 300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және 15.02.2025 бастап туындаған қатынастарға таратылады).</w:t>
      </w:r>
      <w:r>
        <w:br/>
      </w:r>
      <w:r>
        <w:rPr>
          <w:rFonts w:ascii="Times New Roman"/>
          <w:b w:val="false"/>
          <w:i w:val="false"/>
          <w:color w:val="000000"/>
          <w:sz w:val="28"/>
        </w:rPr>
        <w:t>
</w:t>
      </w:r>
    </w:p>
    <w:bookmarkStart w:name="z96" w:id="59"/>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59"/>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w:t>
      </w:r>
      <w:r>
        <w:rPr>
          <w:rFonts w:ascii="Times New Roman"/>
          <w:b w:val="false"/>
          <w:i w:val="false"/>
          <w:color w:val="000000"/>
          <w:sz w:val="28"/>
        </w:rPr>
        <w:t xml:space="preserve">ның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ақшалай көмек түрінде, табыстарын есепке алмай, ай сайын, 3 айлық есептік көрсеткіш мөлшерінде;</w:t>
      </w:r>
    </w:p>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p>
      <w:pPr>
        <w:spacing w:after="0"/>
        <w:ind w:left="0"/>
        <w:jc w:val="both"/>
      </w:pPr>
      <w:r>
        <w:rPr>
          <w:rFonts w:ascii="Times New Roman"/>
          <w:b w:val="false"/>
          <w:i w:val="false"/>
          <w:color w:val="000000"/>
          <w:sz w:val="28"/>
        </w:rPr>
        <w:t>
      5) мүгедектігі бар адамдарға, ақшалай көмек түрінде, жедел емделуге, табыстарын есепке алмай, бір рет, 50 айлық есептік көрсеткіштен артық емес мөлшерінде;</w:t>
      </w:r>
    </w:p>
    <w:p>
      <w:pPr>
        <w:spacing w:after="0"/>
        <w:ind w:left="0"/>
        <w:jc w:val="both"/>
      </w:pPr>
      <w:r>
        <w:rPr>
          <w:rFonts w:ascii="Times New Roman"/>
          <w:b w:val="false"/>
          <w:i w:val="false"/>
          <w:color w:val="000000"/>
          <w:sz w:val="28"/>
        </w:rPr>
        <w:t>
      6) мүгедектігі бар адамдарға, ақшалай көмек түрінде, дәрілік заттарды сатып алуға байланысты шығындарын өтеу үшін, табыстарын есепке алмай, жылына 1 рет, нақты шығындар мөлшерінде, 30 айлық есептік көрсеткіштен артық емес;</w:t>
      </w:r>
    </w:p>
    <w:p>
      <w:pPr>
        <w:spacing w:after="0"/>
        <w:ind w:left="0"/>
        <w:jc w:val="both"/>
      </w:pPr>
      <w:r>
        <w:rPr>
          <w:rFonts w:ascii="Times New Roman"/>
          <w:b w:val="false"/>
          <w:i w:val="false"/>
          <w:color w:val="000000"/>
          <w:sz w:val="28"/>
        </w:rPr>
        <w:t>
      7) дүлей апат немесе өрт салдарынан азаматқа (отбасына) не оның мүлкіне залал келтіруіне байланысты, табыстарын есепке алмай, бір рет, 100 айлық есептік көрсеткіш мөлшерінде;</w:t>
      </w:r>
    </w:p>
    <w:p>
      <w:pPr>
        <w:spacing w:after="0"/>
        <w:ind w:left="0"/>
        <w:jc w:val="both"/>
      </w:pPr>
      <w:r>
        <w:rPr>
          <w:rFonts w:ascii="Times New Roman"/>
          <w:b w:val="false"/>
          <w:i w:val="false"/>
          <w:color w:val="000000"/>
          <w:sz w:val="28"/>
        </w:rPr>
        <w:t>
      8) бас бостандығынан айыру орындарынан босатылған, пробация қызметінің есебінде болатын адамдарға, табыстарын есепке алмай, бір рет, 10 айлық есептік көрсеткіш мөлшерінде;</w:t>
      </w:r>
    </w:p>
    <w:p>
      <w:pPr>
        <w:spacing w:after="0"/>
        <w:ind w:left="0"/>
        <w:jc w:val="both"/>
      </w:pPr>
      <w:r>
        <w:rPr>
          <w:rFonts w:ascii="Times New Roman"/>
          <w:b w:val="false"/>
          <w:i w:val="false"/>
          <w:color w:val="000000"/>
          <w:sz w:val="28"/>
        </w:rPr>
        <w:t>
      9)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10 айлық есептік көрсеткіш мөлшерінде;</w:t>
      </w:r>
    </w:p>
    <w:p>
      <w:pPr>
        <w:spacing w:after="0"/>
        <w:ind w:left="0"/>
        <w:jc w:val="both"/>
      </w:pPr>
      <w:r>
        <w:rPr>
          <w:rFonts w:ascii="Times New Roman"/>
          <w:b w:val="false"/>
          <w:i w:val="false"/>
          <w:color w:val="000000"/>
          <w:sz w:val="28"/>
        </w:rPr>
        <w:t>
      10)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p>
      <w:pPr>
        <w:spacing w:after="0"/>
        <w:ind w:left="0"/>
        <w:jc w:val="both"/>
      </w:pPr>
      <w:r>
        <w:rPr>
          <w:rFonts w:ascii="Times New Roman"/>
          <w:b w:val="false"/>
          <w:i w:val="false"/>
          <w:color w:val="000000"/>
          <w:sz w:val="28"/>
        </w:rPr>
        <w:t xml:space="preserve">
      11)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7-бабының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6-тармақ жаңа редакцияда - Қостанай облысы Әулиекөл ауданы мәслихатының 28.04.2026 </w:t>
      </w:r>
      <w:r>
        <w:rPr>
          <w:rFonts w:ascii="Times New Roman"/>
          <w:b w:val="false"/>
          <w:i w:val="false"/>
          <w:color w:val="000000"/>
          <w:sz w:val="28"/>
        </w:rPr>
        <w:t>№ 441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6" w:id="60"/>
    <w:p>
      <w:pPr>
        <w:spacing w:after="0"/>
        <w:ind w:left="0"/>
        <w:jc w:val="both"/>
      </w:pPr>
      <w:r>
        <w:rPr>
          <w:rFonts w:ascii="Times New Roman"/>
          <w:b w:val="false"/>
          <w:i w:val="false"/>
          <w:color w:val="000000"/>
          <w:sz w:val="28"/>
        </w:rPr>
        <w:t>
      7. Азаматтарды мұқтаждар санатына жатқызу үшін:</w:t>
      </w:r>
    </w:p>
    <w:bookmarkEnd w:id="60"/>
    <w:bookmarkStart w:name="z117" w:id="61"/>
    <w:p>
      <w:pPr>
        <w:spacing w:after="0"/>
        <w:ind w:left="0"/>
        <w:jc w:val="both"/>
      </w:pPr>
      <w:r>
        <w:rPr>
          <w:rFonts w:ascii="Times New Roman"/>
          <w:b w:val="false"/>
          <w:i w:val="false"/>
          <w:color w:val="000000"/>
          <w:sz w:val="28"/>
        </w:rPr>
        <w:t>
      1) дүлей апат салдарынан азаматқа (отбасына) не оның мүлкіне залал келтіруі;</w:t>
      </w:r>
    </w:p>
    <w:bookmarkEnd w:id="61"/>
    <w:bookmarkStart w:name="z118" w:id="62"/>
    <w:p>
      <w:pPr>
        <w:spacing w:after="0"/>
        <w:ind w:left="0"/>
        <w:jc w:val="both"/>
      </w:pPr>
      <w:r>
        <w:rPr>
          <w:rFonts w:ascii="Times New Roman"/>
          <w:b w:val="false"/>
          <w:i w:val="false"/>
          <w:color w:val="000000"/>
          <w:sz w:val="28"/>
        </w:rPr>
        <w:t>
      2) өрт салдарынан азаматқа (отбасына) не оның мүлкіне залал келтіруі;</w:t>
      </w:r>
    </w:p>
    <w:bookmarkEnd w:id="62"/>
    <w:bookmarkStart w:name="z119" w:id="63"/>
    <w:p>
      <w:pPr>
        <w:spacing w:after="0"/>
        <w:ind w:left="0"/>
        <w:jc w:val="both"/>
      </w:pPr>
      <w:r>
        <w:rPr>
          <w:rFonts w:ascii="Times New Roman"/>
          <w:b w:val="false"/>
          <w:i w:val="false"/>
          <w:color w:val="000000"/>
          <w:sz w:val="28"/>
        </w:rPr>
        <w:t>
      3) әлеуметтік маңызы бар аурудың болуы;</w:t>
      </w:r>
    </w:p>
    <w:bookmarkEnd w:id="63"/>
    <w:bookmarkStart w:name="z120" w:id="64"/>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64"/>
    <w:bookmarkStart w:name="z121" w:id="65"/>
    <w:p>
      <w:pPr>
        <w:spacing w:after="0"/>
        <w:ind w:left="0"/>
        <w:jc w:val="both"/>
      </w:pPr>
      <w:r>
        <w:rPr>
          <w:rFonts w:ascii="Times New Roman"/>
          <w:b w:val="false"/>
          <w:i w:val="false"/>
          <w:color w:val="000000"/>
          <w:sz w:val="28"/>
        </w:rPr>
        <w:t>
      5) жетімдік, ата-ана қамқорлығының болмауы;</w:t>
      </w:r>
    </w:p>
    <w:bookmarkEnd w:id="65"/>
    <w:bookmarkStart w:name="z122" w:id="66"/>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66"/>
    <w:bookmarkStart w:name="z123" w:id="67"/>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67"/>
    <w:bookmarkStart w:name="z124" w:id="68"/>
    <w:p>
      <w:pPr>
        <w:spacing w:after="0"/>
        <w:ind w:left="0"/>
        <w:jc w:val="both"/>
      </w:pPr>
      <w:r>
        <w:rPr>
          <w:rFonts w:ascii="Times New Roman"/>
          <w:b w:val="false"/>
          <w:i w:val="false"/>
          <w:color w:val="000000"/>
          <w:sz w:val="28"/>
        </w:rPr>
        <w:t>
      Дүлей апат немесе өрт салдарынан мүлкіне залал келтірілген болса, әлеуметтік көмек залал келтірілген мүлік орналасқан жер бойынша меншік иесінің тіркелген жеріне қарамастан көрсетіледі.</w:t>
      </w:r>
    </w:p>
    <w:bookmarkEnd w:id="68"/>
    <w:bookmarkStart w:name="z125" w:id="69"/>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69"/>
    <w:bookmarkStart w:name="z126" w:id="70"/>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70"/>
    <w:bookmarkStart w:name="z127" w:id="71"/>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күннен бастап үш айдан кешіктірілмей көрсетіледі.</w:t>
      </w:r>
    </w:p>
    <w:bookmarkEnd w:id="71"/>
    <w:bookmarkStart w:name="z128" w:id="72"/>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72"/>
    <w:bookmarkStart w:name="z129" w:id="73"/>
    <w:p>
      <w:pPr>
        <w:spacing w:after="0"/>
        <w:ind w:left="0"/>
        <w:jc w:val="left"/>
      </w:pPr>
      <w:r>
        <w:rPr>
          <w:rFonts w:ascii="Times New Roman"/>
          <w:b/>
          <w:i w:val="false"/>
          <w:color w:val="000000"/>
        </w:rPr>
        <w:t xml:space="preserve"> 3. Әлеуметтік көмек көрсету тәртібі</w:t>
      </w:r>
    </w:p>
    <w:bookmarkEnd w:id="73"/>
    <w:bookmarkStart w:name="z130" w:id="74"/>
    <w:p>
      <w:pPr>
        <w:spacing w:after="0"/>
        <w:ind w:left="0"/>
        <w:jc w:val="both"/>
      </w:pPr>
      <w:r>
        <w:rPr>
          <w:rFonts w:ascii="Times New Roman"/>
          <w:b w:val="false"/>
          <w:i w:val="false"/>
          <w:color w:val="000000"/>
          <w:sz w:val="28"/>
        </w:rPr>
        <w:t>
      12. Мереке күндер мен атаулы күндеріне орай әлеуметтік көмек алушылардан өтініштер талап етілмей көрсетіледі.</w:t>
      </w:r>
    </w:p>
    <w:bookmarkEnd w:id="74"/>
    <w:bookmarkStart w:name="z131" w:id="75"/>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белгілейді.</w:t>
      </w:r>
    </w:p>
    <w:bookmarkEnd w:id="75"/>
    <w:bookmarkStart w:name="z132" w:id="76"/>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76"/>
    <w:bookmarkStart w:name="z133" w:id="77"/>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w:t>
      </w:r>
      <w:r>
        <w:rPr>
          <w:rFonts w:ascii="Times New Roman"/>
          <w:b w:val="false"/>
          <w:i w:val="false"/>
          <w:color w:val="000000"/>
          <w:sz w:val="28"/>
        </w:rPr>
        <w:t xml:space="preserve">а сәйкес берілген сенімхат бойынша өкілі) жергілікті әлеуметтік көмек көрсету жөніндегі уәкілетті органға немесе кент, ауыл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77"/>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көрсетілген адамдар медициналық ұйым берген қызмет көрсетуді (жедел емдеуді)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дүлей апат немесе өрт салдарынан азаматқа (отбасына) не оның мүлкіне зиян келуі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бас бостандығынан айыру орындарынан босатылуы, пробация қызметінің есебінде болуы фактісін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13-тармақ жаңа редакцияда - Қостанай облысы Әулиекөл ауданы мәслихатының 28.04.2026 </w:t>
      </w:r>
      <w:r>
        <w:rPr>
          <w:rFonts w:ascii="Times New Roman"/>
          <w:b w:val="false"/>
          <w:i w:val="false"/>
          <w:color w:val="000000"/>
          <w:sz w:val="28"/>
        </w:rPr>
        <w:t>№ 441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4" w:id="78"/>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78"/>
    <w:bookmarkStart w:name="z155" w:id="79"/>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24-тармақтарына</w:t>
      </w:r>
      <w:r>
        <w:rPr>
          <w:rFonts w:ascii="Times New Roman"/>
          <w:b w:val="false"/>
          <w:i w:val="false"/>
          <w:color w:val="000000"/>
          <w:sz w:val="28"/>
        </w:rPr>
        <w:t xml:space="preserve"> сәйкес айқындалды.</w:t>
      </w:r>
    </w:p>
    <w:bookmarkEnd w:id="79"/>
    <w:bookmarkStart w:name="z156" w:id="80"/>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80"/>
    <w:bookmarkStart w:name="z157" w:id="81"/>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81"/>
    <w:bookmarkStart w:name="z158" w:id="82"/>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82"/>
    <w:bookmarkStart w:name="z159" w:id="83"/>
    <w:p>
      <w:pPr>
        <w:spacing w:after="0"/>
        <w:ind w:left="0"/>
        <w:jc w:val="both"/>
      </w:pPr>
      <w:r>
        <w:rPr>
          <w:rFonts w:ascii="Times New Roman"/>
          <w:b w:val="false"/>
          <w:i w:val="false"/>
          <w:color w:val="000000"/>
          <w:sz w:val="28"/>
        </w:rPr>
        <w:t xml:space="preserve">
      18. Мемлекеттік корпорация арқылы әлеуметтік төлемдер жасау процесіне әлеуметтік көмек көрсету жөніндегі уәкілетті мемлекеттік орган Үлгілік қағидалардың </w:t>
      </w:r>
      <w:r>
        <w:rPr>
          <w:rFonts w:ascii="Times New Roman"/>
          <w:b w:val="false"/>
          <w:i w:val="false"/>
          <w:color w:val="000000"/>
          <w:sz w:val="28"/>
        </w:rPr>
        <w:t>28</w:t>
      </w:r>
      <w:r>
        <w:rPr>
          <w:rFonts w:ascii="Times New Roman"/>
          <w:b w:val="false"/>
          <w:i w:val="false"/>
          <w:color w:val="000000"/>
          <w:sz w:val="28"/>
        </w:rPr>
        <w:t>-</w:t>
      </w:r>
      <w:r>
        <w:rPr>
          <w:rFonts w:ascii="Times New Roman"/>
          <w:b w:val="false"/>
          <w:i w:val="false"/>
          <w:color w:val="000000"/>
          <w:sz w:val="28"/>
        </w:rPr>
        <w:t>32-тармақтарына</w:t>
      </w:r>
      <w:r>
        <w:rPr>
          <w:rFonts w:ascii="Times New Roman"/>
          <w:b w:val="false"/>
          <w:i w:val="false"/>
          <w:color w:val="000000"/>
          <w:sz w:val="28"/>
        </w:rPr>
        <w:t xml:space="preserve"> сәйкес уәкілетті органның ақпараттық жүйелері арқылы бастама жасайды.</w:t>
      </w:r>
    </w:p>
    <w:bookmarkEnd w:id="83"/>
    <w:bookmarkStart w:name="z160" w:id="84"/>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84"/>
    <w:p>
      <w:pPr>
        <w:spacing w:after="0"/>
        <w:ind w:left="0"/>
        <w:jc w:val="both"/>
      </w:pPr>
      <w:bookmarkStart w:name="z141" w:id="85"/>
      <w:r>
        <w:rPr>
          <w:rFonts w:ascii="Times New Roman"/>
          <w:b w:val="false"/>
          <w:i w:val="false"/>
          <w:color w:val="000000"/>
          <w:sz w:val="28"/>
        </w:rPr>
        <w:t>
      Мәслихаттың</w:t>
      </w:r>
    </w:p>
    <w:bookmarkEnd w:id="85"/>
    <w:p>
      <w:pPr>
        <w:spacing w:after="0"/>
        <w:ind w:left="0"/>
        <w:jc w:val="both"/>
      </w:pPr>
      <w:r>
        <w:rPr>
          <w:rFonts w:ascii="Times New Roman"/>
          <w:b w:val="false"/>
          <w:i w:val="false"/>
          <w:color w:val="000000"/>
          <w:sz w:val="28"/>
        </w:rPr>
        <w:t>2023 жылғы 17 қарашадағы</w:t>
      </w:r>
    </w:p>
    <w:p>
      <w:pPr>
        <w:spacing w:after="0"/>
        <w:ind w:left="0"/>
        <w:jc w:val="both"/>
      </w:pPr>
      <w:r>
        <w:rPr>
          <w:rFonts w:ascii="Times New Roman"/>
          <w:b w:val="false"/>
          <w:i w:val="false"/>
          <w:color w:val="000000"/>
          <w:sz w:val="28"/>
        </w:rPr>
        <w:t>№ 98 шешіміне</w:t>
      </w:r>
    </w:p>
    <w:p>
      <w:pPr>
        <w:spacing w:after="0"/>
        <w:ind w:left="0"/>
        <w:jc w:val="both"/>
      </w:pPr>
      <w:r>
        <w:rPr>
          <w:rFonts w:ascii="Times New Roman"/>
          <w:b w:val="false"/>
          <w:i w:val="false"/>
          <w:color w:val="000000"/>
          <w:sz w:val="28"/>
        </w:rPr>
        <w:t>2 қосымша</w:t>
      </w:r>
    </w:p>
    <w:bookmarkStart w:name="z145" w:id="86"/>
    <w:p>
      <w:pPr>
        <w:spacing w:after="0"/>
        <w:ind w:left="0"/>
        <w:jc w:val="both"/>
      </w:pPr>
      <w:r>
        <w:rPr>
          <w:rFonts w:ascii="Times New Roman"/>
          <w:b w:val="false"/>
          <w:i w:val="false"/>
          <w:color w:val="000000"/>
          <w:sz w:val="28"/>
        </w:rPr>
        <w:t xml:space="preserve">
      </w:t>
      </w:r>
      <w:r>
        <w:rPr>
          <w:rFonts w:ascii="Times New Roman"/>
          <w:b/>
          <w:i w:val="false"/>
          <w:color w:val="000000"/>
          <w:sz w:val="28"/>
        </w:rPr>
        <w:t>Мәслихаттың күші жойылған кейбір шешімдерінің тізбесі</w:t>
      </w:r>
    </w:p>
    <w:bookmarkEnd w:id="86"/>
    <w:bookmarkStart w:name="z146" w:id="87"/>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2020 жылғы 21 қыркүйектегі № 419 (Нормативтік құқықтық актілерді мемлекеттік тіркеу тізілімінде № 9477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87"/>
    <w:bookmarkStart w:name="z147" w:id="88"/>
    <w:p>
      <w:pPr>
        <w:spacing w:after="0"/>
        <w:ind w:left="0"/>
        <w:jc w:val="both"/>
      </w:pPr>
      <w:r>
        <w:rPr>
          <w:rFonts w:ascii="Times New Roman"/>
          <w:b w:val="false"/>
          <w:i w:val="false"/>
          <w:color w:val="000000"/>
          <w:sz w:val="28"/>
        </w:rPr>
        <w:t xml:space="preserve">
      2. Мәслихаттың "Мәслихаттың 2020 жылғы 21 қыркүйектегі № 419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2021 жылғы 14 сәуірдегі № 33 (Нормативтік құқықтық актілерді мемлекеттік тіркеу тізілімінде № 9871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88"/>
    <w:bookmarkStart w:name="z148" w:id="89"/>
    <w:p>
      <w:pPr>
        <w:spacing w:after="0"/>
        <w:ind w:left="0"/>
        <w:jc w:val="both"/>
      </w:pPr>
      <w:r>
        <w:rPr>
          <w:rFonts w:ascii="Times New Roman"/>
          <w:b w:val="false"/>
          <w:i w:val="false"/>
          <w:color w:val="000000"/>
          <w:sz w:val="28"/>
        </w:rPr>
        <w:t xml:space="preserve">
      3. Мәслихаттың "Мәслихаттың 2020 жылғы 21 қыркүйектегі № 419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2022 жылғы 20 сәуірдегі № 115 (Нормативтік құқықтық актілерді мемлекеттік тіркеу тізілімінде № 27846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89"/>
    <w:bookmarkStart w:name="z149" w:id="90"/>
    <w:p>
      <w:pPr>
        <w:spacing w:after="0"/>
        <w:ind w:left="0"/>
        <w:jc w:val="both"/>
      </w:pPr>
      <w:r>
        <w:rPr>
          <w:rFonts w:ascii="Times New Roman"/>
          <w:b w:val="false"/>
          <w:i w:val="false"/>
          <w:color w:val="000000"/>
          <w:sz w:val="28"/>
        </w:rPr>
        <w:t xml:space="preserve">
      4. Мәслихаттың "Мәслихаттың 2020 жылғы 21 қыркүйектегі № 419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2022 жылғы 23 қыркүйектегі № 150 (Нормативтік құқықтық актілерді мемлекеттік тіркеу тізілімінде № 29808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90"/>
    <w:bookmarkStart w:name="z150" w:id="91"/>
    <w:p>
      <w:pPr>
        <w:spacing w:after="0"/>
        <w:ind w:left="0"/>
        <w:jc w:val="both"/>
      </w:pPr>
      <w:r>
        <w:rPr>
          <w:rFonts w:ascii="Times New Roman"/>
          <w:b w:val="false"/>
          <w:i w:val="false"/>
          <w:color w:val="000000"/>
          <w:sz w:val="28"/>
        </w:rPr>
        <w:t xml:space="preserve">
      5. Мәслихаттың "Мәслихаттың 2020 жылғы 21 қыркүйектегі № 419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2023 жылғы 5 сәуірдегі № 7 (Нормативтік құқықтық актілерді мемлекеттік тіркеу тізілімінде № 9949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9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