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914" w14:textId="5cf1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17 қарашадағы № 98 шешімі. Қостанай облысының Әділет департаментінде 2023 жылғы 24 қарашада № 10091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Мәслихаттың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Аудандық мәслихаттың төреғасы </w:t>
      </w:r>
      <w:r>
        <w:rPr>
          <w:rFonts w:ascii="Times New Roman"/>
          <w:b/>
          <w:i w:val="false"/>
          <w:color w:val="000000"/>
          <w:sz w:val="28"/>
        </w:rPr>
        <w:t>      Д. Койшибаев</w:t>
      </w:r>
    </w:p>
    <w:bookmarkEnd w:id="4"/>
    <w:p>
      <w:pPr>
        <w:spacing w:after="0"/>
        <w:ind w:left="0"/>
        <w:jc w:val="both"/>
      </w:pPr>
      <w:bookmarkStart w:name="z9" w:id="5"/>
      <w:r>
        <w:rPr>
          <w:rFonts w:ascii="Times New Roman"/>
          <w:b w:val="false"/>
          <w:i w:val="false"/>
          <w:color w:val="000000"/>
          <w:sz w:val="28"/>
        </w:rPr>
        <w:t>
      Мәслихаттың</w:t>
      </w:r>
    </w:p>
    <w:bookmarkEnd w:id="5"/>
    <w:p>
      <w:pPr>
        <w:spacing w:after="0"/>
        <w:ind w:left="0"/>
        <w:jc w:val="both"/>
      </w:pPr>
      <w:r>
        <w:rPr>
          <w:rFonts w:ascii="Times New Roman"/>
          <w:b w:val="false"/>
          <w:i w:val="false"/>
          <w:color w:val="000000"/>
          <w:sz w:val="28"/>
        </w:rPr>
        <w:t>2023 жылғы 17 қарашадағы</w:t>
      </w:r>
    </w:p>
    <w:p>
      <w:pPr>
        <w:spacing w:after="0"/>
        <w:ind w:left="0"/>
        <w:jc w:val="both"/>
      </w:pPr>
      <w:r>
        <w:rPr>
          <w:rFonts w:ascii="Times New Roman"/>
          <w:b w:val="false"/>
          <w:i w:val="false"/>
          <w:color w:val="000000"/>
          <w:sz w:val="28"/>
        </w:rPr>
        <w:t>№ 98 шешіміне</w:t>
      </w:r>
    </w:p>
    <w:p>
      <w:pPr>
        <w:spacing w:after="0"/>
        <w:ind w:left="0"/>
        <w:jc w:val="both"/>
      </w:pPr>
      <w:r>
        <w:rPr>
          <w:rFonts w:ascii="Times New Roman"/>
          <w:b w:val="false"/>
          <w:i w:val="false"/>
          <w:color w:val="000000"/>
          <w:sz w:val="28"/>
        </w:rPr>
        <w:t>1 қосымша</w:t>
      </w:r>
    </w:p>
    <w:bookmarkStart w:name="z13" w:id="6"/>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22.01.2025 </w:t>
      </w:r>
      <w:r>
        <w:rPr>
          <w:rFonts w:ascii="Times New Roman"/>
          <w:b w:val="false"/>
          <w:i w:val="false"/>
          <w:color w:val="ff0000"/>
          <w:sz w:val="28"/>
        </w:rPr>
        <w:t>№ 277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 ережелер</w:t>
      </w:r>
    </w:p>
    <w:bookmarkEnd w:id="7"/>
    <w:bookmarkStart w:name="z15"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20"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21"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2"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11"/>
    <w:bookmarkStart w:name="z23" w:id="1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24" w:id="13"/>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3"/>
    <w:bookmarkStart w:name="z25"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6"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7"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8"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9"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30"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31"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20"/>
    <w:bookmarkStart w:name="z32" w:id="21"/>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1"/>
    <w:bookmarkStart w:name="z33"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34"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3"/>
    <w:bookmarkStart w:name="z35"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Әлеуметтік көмек бір рет және (немесе) мезгіл-мезгіл (ай сайын, жартыжылдықта 1 рет, жылына 1 рет) көрсетіледі, өтініш берген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Әулиекөл ауданы мәслихатының 28.04.2026 </w:t>
      </w:r>
      <w:r>
        <w:rPr>
          <w:rFonts w:ascii="Times New Roman"/>
          <w:b w:val="false"/>
          <w:i w:val="false"/>
          <w:color w:val="000000"/>
          <w:sz w:val="28"/>
        </w:rPr>
        <w:t>№ 441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30"/>
    <w:bookmarkStart w:name="z43"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4" w:id="32"/>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32"/>
    <w:bookmarkStart w:name="z9" w:id="3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3"/>
    <w:bookmarkStart w:name="z10"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100 000 (жүз мың) теңге мөлшерінде;</w:t>
      </w:r>
    </w:p>
    <w:bookmarkEnd w:id="34"/>
    <w:bookmarkStart w:name="z11"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100 000 (жүз мың) теңге мөлшерінде;</w:t>
      </w:r>
    </w:p>
    <w:bookmarkEnd w:id="35"/>
    <w:bookmarkStart w:name="z12"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bookmarkEnd w:id="36"/>
    <w:bookmarkStart w:name="z13"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100 000 (жүз мың) теңге мөлшерінде;</w:t>
      </w:r>
    </w:p>
    <w:bookmarkEnd w:id="37"/>
    <w:bookmarkStart w:name="z14"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100 000 (жүз мың) теңге мөлшерінде;</w:t>
      </w:r>
    </w:p>
    <w:bookmarkEnd w:id="38"/>
    <w:bookmarkStart w:name="z15" w:id="39"/>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100 000 (жүз мың) теңге мөлшерінде;</w:t>
      </w:r>
    </w:p>
    <w:bookmarkEnd w:id="39"/>
    <w:bookmarkStart w:name="z16"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bookmarkEnd w:id="40"/>
    <w:bookmarkStart w:name="z17" w:id="41"/>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41"/>
    <w:bookmarkStart w:name="z18"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100 000 (жүз мың) теңге мөлшерінде;</w:t>
      </w:r>
    </w:p>
    <w:bookmarkEnd w:id="42"/>
    <w:bookmarkStart w:name="z19"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100 000 (жүз мың) теңге мөлшерінде;</w:t>
      </w:r>
    </w:p>
    <w:bookmarkEnd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Отан қорғаушы күні – 7 мамыр:</w:t>
      </w:r>
    </w:p>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100 000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100 000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60 000 (алпыс мың) теңге мөлшерінде;</w:t>
      </w:r>
    </w:p>
    <w:bookmarkStart w:name="z45" w:id="4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мөлшерінде;</w:t>
      </w:r>
    </w:p>
    <w:bookmarkEnd w:id="44"/>
    <w:bookmarkStart w:name="z46" w:id="4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50 000 (елу мың) теңге мөлшерінде;</w:t>
      </w:r>
    </w:p>
    <w:bookmarkEnd w:id="45"/>
    <w:bookmarkStart w:name="z47" w:id="4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46"/>
    <w:bookmarkStart w:name="z48" w:id="4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47"/>
    <w:bookmarkStart w:name="z49" w:id="4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50 000 (елу мың) теңге мөлшерінде;</w:t>
      </w:r>
    </w:p>
    <w:bookmarkEnd w:id="48"/>
    <w:bookmarkStart w:name="z50" w:id="4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49"/>
    <w:bookmarkStart w:name="z51" w:id="5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50"/>
    <w:bookmarkStart w:name="z52" w:id="5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51"/>
    <w:bookmarkStart w:name="z53" w:id="5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52"/>
    <w:bookmarkStart w:name="z54" w:id="5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3"/>
    <w:bookmarkStart w:name="z55" w:id="54"/>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54"/>
    <w:bookmarkStart w:name="z56" w:id="55"/>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5"/>
    <w:bookmarkStart w:name="z57" w:id="56"/>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6"/>
    <w:bookmarkStart w:name="z58" w:id="57"/>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7"/>
    <w:bookmarkStart w:name="z59" w:id="5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Әулиекөл ауданы мәслихатының 06.03.2025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bookmarkStart w:name="z96" w:id="59"/>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59"/>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8)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11)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Әулиекөл ауданы мәслихатының 28.04.2026 </w:t>
      </w:r>
      <w:r>
        <w:rPr>
          <w:rFonts w:ascii="Times New Roman"/>
          <w:b w:val="false"/>
          <w:i w:val="false"/>
          <w:color w:val="000000"/>
          <w:sz w:val="28"/>
        </w:rPr>
        <w:t>№ 441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60"/>
    <w:p>
      <w:pPr>
        <w:spacing w:after="0"/>
        <w:ind w:left="0"/>
        <w:jc w:val="both"/>
      </w:pPr>
      <w:r>
        <w:rPr>
          <w:rFonts w:ascii="Times New Roman"/>
          <w:b w:val="false"/>
          <w:i w:val="false"/>
          <w:color w:val="000000"/>
          <w:sz w:val="28"/>
        </w:rPr>
        <w:t>
      7. Азаматтарды мұқтаждар санатына жатқызу үшін:</w:t>
      </w:r>
    </w:p>
    <w:bookmarkEnd w:id="60"/>
    <w:bookmarkStart w:name="z117" w:id="61"/>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61"/>
    <w:bookmarkStart w:name="z118" w:id="62"/>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62"/>
    <w:bookmarkStart w:name="z119" w:id="63"/>
    <w:p>
      <w:pPr>
        <w:spacing w:after="0"/>
        <w:ind w:left="0"/>
        <w:jc w:val="both"/>
      </w:pPr>
      <w:r>
        <w:rPr>
          <w:rFonts w:ascii="Times New Roman"/>
          <w:b w:val="false"/>
          <w:i w:val="false"/>
          <w:color w:val="000000"/>
          <w:sz w:val="28"/>
        </w:rPr>
        <w:t>
      3) әлеуметтік маңызы бар аурудың болуы;</w:t>
      </w:r>
    </w:p>
    <w:bookmarkEnd w:id="63"/>
    <w:bookmarkStart w:name="z120" w:id="6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4"/>
    <w:bookmarkStart w:name="z121" w:id="65"/>
    <w:p>
      <w:pPr>
        <w:spacing w:after="0"/>
        <w:ind w:left="0"/>
        <w:jc w:val="both"/>
      </w:pPr>
      <w:r>
        <w:rPr>
          <w:rFonts w:ascii="Times New Roman"/>
          <w:b w:val="false"/>
          <w:i w:val="false"/>
          <w:color w:val="000000"/>
          <w:sz w:val="28"/>
        </w:rPr>
        <w:t>
      5) жетімдік, ата-ана қамқорлығының болмауы;</w:t>
      </w:r>
    </w:p>
    <w:bookmarkEnd w:id="65"/>
    <w:bookmarkStart w:name="z122" w:id="6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6"/>
    <w:bookmarkStart w:name="z123" w:id="6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67"/>
    <w:bookmarkStart w:name="z124" w:id="68"/>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68"/>
    <w:bookmarkStart w:name="z125" w:id="69"/>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69"/>
    <w:bookmarkStart w:name="z126" w:id="70"/>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70"/>
    <w:bookmarkStart w:name="z127" w:id="7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71"/>
    <w:bookmarkStart w:name="z128" w:id="7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2"/>
    <w:bookmarkStart w:name="z129" w:id="73"/>
    <w:p>
      <w:pPr>
        <w:spacing w:after="0"/>
        <w:ind w:left="0"/>
        <w:jc w:val="left"/>
      </w:pPr>
      <w:r>
        <w:rPr>
          <w:rFonts w:ascii="Times New Roman"/>
          <w:b/>
          <w:i w:val="false"/>
          <w:color w:val="000000"/>
        </w:rPr>
        <w:t xml:space="preserve"> 3. Әлеуметтік көмек көрсету тәртібі</w:t>
      </w:r>
    </w:p>
    <w:bookmarkEnd w:id="73"/>
    <w:bookmarkStart w:name="z130" w:id="74"/>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74"/>
    <w:bookmarkStart w:name="z131" w:id="7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75"/>
    <w:bookmarkStart w:name="z132" w:id="7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6"/>
    <w:bookmarkStart w:name="z133" w:id="77"/>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Әулиекөл ауданы мәслихатының 28.04.2026 </w:t>
      </w:r>
      <w:r>
        <w:rPr>
          <w:rFonts w:ascii="Times New Roman"/>
          <w:b w:val="false"/>
          <w:i w:val="false"/>
          <w:color w:val="000000"/>
          <w:sz w:val="28"/>
        </w:rPr>
        <w:t>№ 441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78"/>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78"/>
    <w:bookmarkStart w:name="z155" w:id="79"/>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79"/>
    <w:bookmarkStart w:name="z156" w:id="80"/>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0"/>
    <w:bookmarkStart w:name="z157" w:id="81"/>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1"/>
    <w:bookmarkStart w:name="z158" w:id="8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2"/>
    <w:bookmarkStart w:name="z159" w:id="83"/>
    <w:p>
      <w:pPr>
        <w:spacing w:after="0"/>
        <w:ind w:left="0"/>
        <w:jc w:val="both"/>
      </w:pPr>
      <w:r>
        <w:rPr>
          <w:rFonts w:ascii="Times New Roman"/>
          <w:b w:val="false"/>
          <w:i w:val="false"/>
          <w:color w:val="000000"/>
          <w:sz w:val="28"/>
        </w:rPr>
        <w:t xml:space="preserve">
      18. Мемлекеттік корпорация арқылы әлеуметтік төлемдер жасау процесіне әлеуметтік көмек көрсету жөніндегі уәкілетті мемлекеттік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органның ақпараттық жүйелері арқылы бастама жасайды.</w:t>
      </w:r>
    </w:p>
    <w:bookmarkEnd w:id="83"/>
    <w:bookmarkStart w:name="z160" w:id="84"/>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4"/>
    <w:p>
      <w:pPr>
        <w:spacing w:after="0"/>
        <w:ind w:left="0"/>
        <w:jc w:val="both"/>
      </w:pPr>
      <w:bookmarkStart w:name="z141" w:id="85"/>
      <w:r>
        <w:rPr>
          <w:rFonts w:ascii="Times New Roman"/>
          <w:b w:val="false"/>
          <w:i w:val="false"/>
          <w:color w:val="000000"/>
          <w:sz w:val="28"/>
        </w:rPr>
        <w:t>
      Мәслихаттың</w:t>
      </w:r>
    </w:p>
    <w:bookmarkEnd w:id="85"/>
    <w:p>
      <w:pPr>
        <w:spacing w:after="0"/>
        <w:ind w:left="0"/>
        <w:jc w:val="both"/>
      </w:pPr>
      <w:r>
        <w:rPr>
          <w:rFonts w:ascii="Times New Roman"/>
          <w:b w:val="false"/>
          <w:i w:val="false"/>
          <w:color w:val="000000"/>
          <w:sz w:val="28"/>
        </w:rPr>
        <w:t>2023 жылғы 17 қарашадағы</w:t>
      </w:r>
    </w:p>
    <w:p>
      <w:pPr>
        <w:spacing w:after="0"/>
        <w:ind w:left="0"/>
        <w:jc w:val="both"/>
      </w:pPr>
      <w:r>
        <w:rPr>
          <w:rFonts w:ascii="Times New Roman"/>
          <w:b w:val="false"/>
          <w:i w:val="false"/>
          <w:color w:val="000000"/>
          <w:sz w:val="28"/>
        </w:rPr>
        <w:t>№ 98 шешіміне</w:t>
      </w:r>
    </w:p>
    <w:p>
      <w:pPr>
        <w:spacing w:after="0"/>
        <w:ind w:left="0"/>
        <w:jc w:val="both"/>
      </w:pPr>
      <w:r>
        <w:rPr>
          <w:rFonts w:ascii="Times New Roman"/>
          <w:b w:val="false"/>
          <w:i w:val="false"/>
          <w:color w:val="000000"/>
          <w:sz w:val="28"/>
        </w:rPr>
        <w:t>2 қосымша</w:t>
      </w:r>
    </w:p>
    <w:bookmarkStart w:name="z145" w:id="86"/>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Мәслихаттың күші жойылған кейбір шешімдерінің тізбесі</w:t>
      </w:r>
    </w:p>
    <w:bookmarkEnd w:id="86"/>
    <w:bookmarkStart w:name="z146" w:id="87"/>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21 қыркүйектегі № 419 (Нормативтік құқықтық актілерді мемлекеттік тіркеу тізілімінде № 9477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7"/>
    <w:bookmarkStart w:name="z147" w:id="88"/>
    <w:p>
      <w:pPr>
        <w:spacing w:after="0"/>
        <w:ind w:left="0"/>
        <w:jc w:val="both"/>
      </w:pPr>
      <w:r>
        <w:rPr>
          <w:rFonts w:ascii="Times New Roman"/>
          <w:b w:val="false"/>
          <w:i w:val="false"/>
          <w:color w:val="000000"/>
          <w:sz w:val="28"/>
        </w:rPr>
        <w:t xml:space="preserve">
      2. Мәслихаттың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14 сәуірдегі № 33 (Нормативтік құқықтық актілерді мемлекеттік тіркеу тізілімінде № 9871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8"/>
    <w:bookmarkStart w:name="z148" w:id="89"/>
    <w:p>
      <w:pPr>
        <w:spacing w:after="0"/>
        <w:ind w:left="0"/>
        <w:jc w:val="both"/>
      </w:pPr>
      <w:r>
        <w:rPr>
          <w:rFonts w:ascii="Times New Roman"/>
          <w:b w:val="false"/>
          <w:i w:val="false"/>
          <w:color w:val="000000"/>
          <w:sz w:val="28"/>
        </w:rPr>
        <w:t xml:space="preserve">
      3. Мәслихаттың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20 сәуірдегі № 115 (Нормативтік құқықтық актілерді мемлекеттік тіркеу тізілімінде № 27846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9"/>
    <w:bookmarkStart w:name="z149" w:id="90"/>
    <w:p>
      <w:pPr>
        <w:spacing w:after="0"/>
        <w:ind w:left="0"/>
        <w:jc w:val="both"/>
      </w:pPr>
      <w:r>
        <w:rPr>
          <w:rFonts w:ascii="Times New Roman"/>
          <w:b w:val="false"/>
          <w:i w:val="false"/>
          <w:color w:val="000000"/>
          <w:sz w:val="28"/>
        </w:rPr>
        <w:t xml:space="preserve">
      4. Мәслихаттың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23 қыркүйектегі № 150 (Нормативтік құқықтық актілерді мемлекеттік тіркеу тізілімінде № 29808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0"/>
    <w:bookmarkStart w:name="z150" w:id="91"/>
    <w:p>
      <w:pPr>
        <w:spacing w:after="0"/>
        <w:ind w:left="0"/>
        <w:jc w:val="both"/>
      </w:pPr>
      <w:r>
        <w:rPr>
          <w:rFonts w:ascii="Times New Roman"/>
          <w:b w:val="false"/>
          <w:i w:val="false"/>
          <w:color w:val="000000"/>
          <w:sz w:val="28"/>
        </w:rPr>
        <w:t xml:space="preserve">
      5. Мәслихаттың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5 сәуірдегі № 7 (Нормативтік құқықтық актілерді мемлекеттік тіркеу тізілімінде № 9949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