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4006" w14:textId="d2b4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Лисаков қаласы мәслихатының 2023 жылғы 23 қарашадағы № 57 шешімі. Қостанай облысының Әділет департаментінде 2023 жылғы 29 қарашада № 10097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Лисаков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Лисаков қаласы мәслихатының 29.04.2025 </w:t>
      </w:r>
      <w:r>
        <w:rPr>
          <w:rFonts w:ascii="Times New Roman"/>
          <w:b w:val="false"/>
          <w:i w:val="false"/>
          <w:color w:val="ff0000"/>
          <w:sz w:val="28"/>
        </w:rPr>
        <w:t>№ 169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таратылады).</w:t>
      </w:r>
    </w:p>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облыстық маңызы бар қала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Әлеуметтік көмек бір рет және (немесе) мезгіл-мезгіл (ай сайын, жартыжылдықта 1 рет, жылына 1 рет) көрсетіледі.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Лисаков қаласы мәслихатының 27.04.2026 </w:t>
      </w:r>
      <w:r>
        <w:rPr>
          <w:rFonts w:ascii="Times New Roman"/>
          <w:b w:val="false"/>
          <w:i w:val="false"/>
          <w:color w:val="000000"/>
          <w:sz w:val="28"/>
        </w:rPr>
        <w:t>№ 238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Әлеуметтік көмек көрсету үшін мереке күндері мен атаулы күндерінің тізбесі:</w:t>
      </w:r>
    </w:p>
    <w:bookmarkStart w:name="z38" w:id="2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4"/>
    <w:bookmarkStart w:name="z39" w:id="25"/>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5"/>
    <w:bookmarkStart w:name="z40" w:id="26"/>
    <w:p>
      <w:pPr>
        <w:spacing w:after="0"/>
        <w:ind w:left="0"/>
        <w:jc w:val="both"/>
      </w:pPr>
      <w:r>
        <w:rPr>
          <w:rFonts w:ascii="Times New Roman"/>
          <w:b w:val="false"/>
          <w:i w:val="false"/>
          <w:color w:val="000000"/>
          <w:sz w:val="28"/>
        </w:rPr>
        <w:t>
      3) 7 мамыр - Отан қорғаушы күні;</w:t>
      </w:r>
    </w:p>
    <w:bookmarkEnd w:id="26"/>
    <w:bookmarkStart w:name="z41" w:id="27"/>
    <w:p>
      <w:pPr>
        <w:spacing w:after="0"/>
        <w:ind w:left="0"/>
        <w:jc w:val="both"/>
      </w:pPr>
      <w:r>
        <w:rPr>
          <w:rFonts w:ascii="Times New Roman"/>
          <w:b w:val="false"/>
          <w:i w:val="false"/>
          <w:color w:val="000000"/>
          <w:sz w:val="28"/>
        </w:rPr>
        <w:t>
      4) 9 мамыр - Жеңіс күні;</w:t>
      </w:r>
    </w:p>
    <w:bookmarkEnd w:id="27"/>
    <w:bookmarkStart w:name="z42" w:id="28"/>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28"/>
    <w:bookmarkStart w:name="z43" w:id="29"/>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9"/>
    <w:bookmarkStart w:name="z44" w:id="30"/>
    <w:p>
      <w:pPr>
        <w:spacing w:after="0"/>
        <w:ind w:left="0"/>
        <w:jc w:val="both"/>
      </w:pPr>
      <w:r>
        <w:rPr>
          <w:rFonts w:ascii="Times New Roman"/>
          <w:b w:val="false"/>
          <w:i w:val="false"/>
          <w:color w:val="000000"/>
          <w:sz w:val="28"/>
        </w:rPr>
        <w:t>
      5. Мереке күндері мен атаулы күндерге орай әлеуметтік көмек азаматтардың келесі санаттарына, табыстары есепке алынбай, бір рет көрсетіледі:</w:t>
      </w:r>
    </w:p>
    <w:bookmarkEnd w:id="30"/>
    <w:bookmarkStart w:name="z45" w:id="3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1"/>
    <w:bookmarkStart w:name="z46" w:id="32"/>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2"/>
    <w:bookmarkStart w:name="z47" w:id="3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3"/>
    <w:bookmarkStart w:name="z48" w:id="3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4"/>
    <w:bookmarkStart w:name="z49" w:id="3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35"/>
    <w:bookmarkStart w:name="z50" w:id="3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6"/>
    <w:bookmarkStart w:name="z51" w:id="37"/>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End w:id="37"/>
    <w:bookmarkStart w:name="z52" w:id="38"/>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38"/>
    <w:bookmarkStart w:name="z53" w:id="39"/>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39"/>
    <w:bookmarkStart w:name="z54" w:id="40"/>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0"/>
    <w:bookmarkStart w:name="z55" w:id="41"/>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1"/>
    <w:bookmarkStart w:name="z56" w:id="4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42"/>
    <w:bookmarkStart w:name="z57" w:id="43"/>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43"/>
    <w:bookmarkStart w:name="z58" w:id="4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44"/>
    <w:bookmarkStart w:name="z59" w:id="45"/>
    <w:p>
      <w:pPr>
        <w:spacing w:after="0"/>
        <w:ind w:left="0"/>
        <w:jc w:val="both"/>
      </w:pPr>
      <w:r>
        <w:rPr>
          <w:rFonts w:ascii="Times New Roman"/>
          <w:b w:val="false"/>
          <w:i w:val="false"/>
          <w:color w:val="000000"/>
          <w:sz w:val="28"/>
        </w:rPr>
        <w:t>
      3) 7 мамыр - Отан қорғаушы күні:</w:t>
      </w:r>
    </w:p>
    <w:bookmarkEnd w:id="45"/>
    <w:bookmarkStart w:name="z60" w:id="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6"/>
    <w:bookmarkStart w:name="z61" w:id="4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47"/>
    <w:bookmarkStart w:name="z62" w:id="4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48"/>
    <w:bookmarkStart w:name="z63" w:id="4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49"/>
    <w:bookmarkStart w:name="z64" w:id="50"/>
    <w:p>
      <w:pPr>
        <w:spacing w:after="0"/>
        <w:ind w:left="0"/>
        <w:jc w:val="both"/>
      </w:pPr>
      <w:r>
        <w:rPr>
          <w:rFonts w:ascii="Times New Roman"/>
          <w:b w:val="false"/>
          <w:i w:val="false"/>
          <w:color w:val="000000"/>
          <w:sz w:val="28"/>
        </w:rPr>
        <w:t>
      бұрынғы КСР Одағын қорғау, әскери қызметтің өзге де, басқа кезеңдерде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50"/>
    <w:bookmarkStart w:name="z65" w:id="5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1"/>
    <w:bookmarkStart w:name="z66" w:id="5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52"/>
    <w:bookmarkStart w:name="z67" w:id="53"/>
    <w:p>
      <w:pPr>
        <w:spacing w:after="0"/>
        <w:ind w:left="0"/>
        <w:jc w:val="both"/>
      </w:pPr>
      <w:r>
        <w:rPr>
          <w:rFonts w:ascii="Times New Roman"/>
          <w:b w:val="false"/>
          <w:i w:val="false"/>
          <w:color w:val="000000"/>
          <w:sz w:val="28"/>
        </w:rPr>
        <w:t>
      ұрыс қимылдары жүргізілген басқа мемлекеттерде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53"/>
    <w:bookmarkStart w:name="z68" w:id="54"/>
    <w:p>
      <w:pPr>
        <w:spacing w:after="0"/>
        <w:ind w:left="0"/>
        <w:jc w:val="both"/>
      </w:pPr>
      <w:r>
        <w:rPr>
          <w:rFonts w:ascii="Times New Roman"/>
          <w:b w:val="false"/>
          <w:i w:val="false"/>
          <w:color w:val="000000"/>
          <w:sz w:val="28"/>
        </w:rPr>
        <w:t>
      4) 9 мамыр - Жеңіс күні:</w:t>
      </w:r>
    </w:p>
    <w:bookmarkEnd w:id="54"/>
    <w:bookmarkStart w:name="z69" w:id="55"/>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5"/>
    <w:bookmarkStart w:name="z70" w:id="56"/>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 атап айтқанда:</w:t>
      </w:r>
    </w:p>
    <w:bookmarkEnd w:id="56"/>
    <w:bookmarkStart w:name="z71" w:id="5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7"/>
    <w:bookmarkStart w:name="z72" w:id="5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8"/>
    <w:bookmarkStart w:name="z73" w:id="5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59"/>
    <w:bookmarkStart w:name="z74" w:id="6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0"/>
    <w:bookmarkStart w:name="z75" w:id="6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1"/>
    <w:bookmarkStart w:name="z76" w:id="62"/>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2"/>
    <w:bookmarkStart w:name="z77" w:id="6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63"/>
    <w:bookmarkStart w:name="z78" w:id="6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4"/>
    <w:bookmarkStart w:name="z79" w:id="6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5"/>
    <w:bookmarkStart w:name="z80" w:id="6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6"/>
    <w:bookmarkStart w:name="z81" w:id="67"/>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67"/>
    <w:bookmarkStart w:name="z82" w:id="6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68"/>
    <w:bookmarkStart w:name="z83" w:id="6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69"/>
    <w:bookmarkStart w:name="z84" w:id="70"/>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70"/>
    <w:bookmarkStart w:name="z85" w:id="7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71"/>
    <w:bookmarkStart w:name="z86" w:id="7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72"/>
    <w:bookmarkStart w:name="z87" w:id="7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73"/>
    <w:bookmarkStart w:name="z88" w:id="74"/>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4"/>
    <w:bookmarkStart w:name="z89" w:id="75"/>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5"/>
    <w:bookmarkStart w:name="z90" w:id="76"/>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6"/>
    <w:bookmarkStart w:name="z91" w:id="77"/>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77"/>
    <w:bookmarkStart w:name="z92" w:id="78"/>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78"/>
    <w:bookmarkStart w:name="z93" w:id="79"/>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79"/>
    <w:bookmarkStart w:name="z94" w:id="8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80"/>
    <w:bookmarkStart w:name="z95" w:id="8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81"/>
    <w:bookmarkStart w:name="z96" w:id="82"/>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2"/>
    <w:bookmarkStart w:name="z11" w:id="83"/>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3"/>
    <w:bookmarkStart w:name="z12" w:id="84"/>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84"/>
    <w:bookmarkStart w:name="z13" w:id="85"/>
    <w:p>
      <w:pPr>
        <w:spacing w:after="0"/>
        <w:ind w:left="0"/>
        <w:jc w:val="both"/>
      </w:pPr>
      <w:r>
        <w:rPr>
          <w:rFonts w:ascii="Times New Roman"/>
          <w:b w:val="false"/>
          <w:i w:val="false"/>
          <w:color w:val="000000"/>
          <w:sz w:val="28"/>
        </w:rPr>
        <w:t>
      3) адамның иммун тапшылығы вирусын жұқтырған, диспансерлік есепте тұрған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85"/>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p>
      <w:pPr>
        <w:spacing w:after="0"/>
        <w:ind w:left="0"/>
        <w:jc w:val="both"/>
      </w:pPr>
      <w:r>
        <w:rPr>
          <w:rFonts w:ascii="Times New Roman"/>
          <w:b w:val="false"/>
          <w:i w:val="false"/>
          <w:color w:val="000000"/>
          <w:sz w:val="28"/>
        </w:rPr>
        <w:t>
      6) мүгедектігі бар адамдарға, ақшалай көмек түрiнде дәрiлiк заттарды сатып алуға байланысты шығындарды өтеу үшін, кiрiсiн есептемегенде, жылына бiр рет 30 айлық есептiк көрсеткiштен аспайтын нақты шығындар мөлшерiнде;</w:t>
      </w:r>
    </w:p>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7 айлық есептік көрсеткіш мөлшерінде;</w:t>
      </w:r>
    </w:p>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7-бабының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Қостанай облысы Лисаков қаласы мәслихатының 27.04.2026 </w:t>
      </w:r>
      <w:r>
        <w:rPr>
          <w:rFonts w:ascii="Times New Roman"/>
          <w:b w:val="false"/>
          <w:i w:val="false"/>
          <w:color w:val="000000"/>
          <w:sz w:val="28"/>
        </w:rPr>
        <w:t>№ 238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 w:id="86"/>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86"/>
    <w:bookmarkStart w:name="z117" w:id="87"/>
    <w:p>
      <w:pPr>
        <w:spacing w:after="0"/>
        <w:ind w:left="0"/>
        <w:jc w:val="both"/>
      </w:pPr>
      <w:r>
        <w:rPr>
          <w:rFonts w:ascii="Times New Roman"/>
          <w:b w:val="false"/>
          <w:i w:val="false"/>
          <w:color w:val="000000"/>
          <w:sz w:val="28"/>
        </w:rPr>
        <w:t>
      1) дүлей апат салдарынан азаматқа (отбасына) не оның мүлкіне залал келуі;</w:t>
      </w:r>
    </w:p>
    <w:bookmarkEnd w:id="87"/>
    <w:bookmarkStart w:name="z118" w:id="88"/>
    <w:p>
      <w:pPr>
        <w:spacing w:after="0"/>
        <w:ind w:left="0"/>
        <w:jc w:val="both"/>
      </w:pPr>
      <w:r>
        <w:rPr>
          <w:rFonts w:ascii="Times New Roman"/>
          <w:b w:val="false"/>
          <w:i w:val="false"/>
          <w:color w:val="000000"/>
          <w:sz w:val="28"/>
        </w:rPr>
        <w:t>
      2) өрт салдарынан азаматқа (отбасына) не оның мүлкіне залал келуі;</w:t>
      </w:r>
    </w:p>
    <w:bookmarkEnd w:id="88"/>
    <w:bookmarkStart w:name="z119" w:id="89"/>
    <w:p>
      <w:pPr>
        <w:spacing w:after="0"/>
        <w:ind w:left="0"/>
        <w:jc w:val="both"/>
      </w:pPr>
      <w:r>
        <w:rPr>
          <w:rFonts w:ascii="Times New Roman"/>
          <w:b w:val="false"/>
          <w:i w:val="false"/>
          <w:color w:val="000000"/>
          <w:sz w:val="28"/>
        </w:rPr>
        <w:t>
      3) әлеуметтік маңызы бар аурудың болуы;</w:t>
      </w:r>
    </w:p>
    <w:bookmarkEnd w:id="89"/>
    <w:bookmarkStart w:name="z120" w:id="90"/>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90"/>
    <w:bookmarkStart w:name="z121" w:id="91"/>
    <w:p>
      <w:pPr>
        <w:spacing w:after="0"/>
        <w:ind w:left="0"/>
        <w:jc w:val="both"/>
      </w:pPr>
      <w:r>
        <w:rPr>
          <w:rFonts w:ascii="Times New Roman"/>
          <w:b w:val="false"/>
          <w:i w:val="false"/>
          <w:color w:val="000000"/>
          <w:sz w:val="28"/>
        </w:rPr>
        <w:t>
      5) жетімдік, ата-ана қамқорлығының болмауы;</w:t>
      </w:r>
    </w:p>
    <w:bookmarkEnd w:id="91"/>
    <w:bookmarkStart w:name="z122" w:id="92"/>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92"/>
    <w:bookmarkStart w:name="z123" w:id="93"/>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93"/>
    <w:bookmarkStart w:name="z124" w:id="94"/>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94"/>
    <w:bookmarkStart w:name="z125" w:id="95"/>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95"/>
    <w:bookmarkStart w:name="z126" w:id="96"/>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96"/>
    <w:bookmarkStart w:name="z127" w:id="97"/>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2) және 7) тармақшаларымен көзделген негіздер бойынша әлеуметтік көмек көрсетілген оқиғалар басталған күннен бастап үш айдан кешіктірілмей көрсетіледі.</w:t>
      </w:r>
    </w:p>
    <w:bookmarkEnd w:id="97"/>
    <w:bookmarkStart w:name="z128" w:id="9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8"/>
    <w:bookmarkStart w:name="z129" w:id="99"/>
    <w:p>
      <w:pPr>
        <w:spacing w:after="0"/>
        <w:ind w:left="0"/>
        <w:jc w:val="left"/>
      </w:pPr>
      <w:r>
        <w:rPr>
          <w:rFonts w:ascii="Times New Roman"/>
          <w:b/>
          <w:i w:val="false"/>
          <w:color w:val="000000"/>
        </w:rPr>
        <w:t xml:space="preserve"> 3. Әлеуметтік көмек көрсету тәртібі</w:t>
      </w:r>
    </w:p>
    <w:bookmarkEnd w:id="99"/>
    <w:bookmarkStart w:name="z130" w:id="100"/>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00"/>
    <w:bookmarkStart w:name="z131" w:id="101"/>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01"/>
    <w:bookmarkStart w:name="z132" w:id="10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02"/>
    <w:bookmarkStart w:name="z133" w:id="103"/>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w:t>
      </w:r>
      <w:r>
        <w:rPr>
          <w:rFonts w:ascii="Times New Roman"/>
          <w:b w:val="false"/>
          <w:i w:val="false"/>
          <w:color w:val="000000"/>
          <w:sz w:val="28"/>
        </w:rPr>
        <w:t xml:space="preserve">а сәйкес берілген сенімхат бойынша өкілі) жергілікті әлеуметтік көмек көрсету жөніндегі уәкілетті органға немесе кент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03"/>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медициналық ұйым берген қызмет көрсетуді (жедел емдеуді)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ағымдағы жыл үшін дәрігер растаған рецептуралық бланкінің көшірмесін және кассалық және/немесе тауар чегін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оқу фактісін, оның құнын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тармақшаларында көрсетілген адамдар дүлей апат немесе өрт салдарынан азаматқа (отбасына) немесе оның мүлкіне зиян келу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бас бостандығынан айыру орындарынан босатылуы, пробация қызметінің есебінде тұру фактісін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Қостанай облысы Лисаков қаласы мәслихатының 27.04.2026 </w:t>
      </w:r>
      <w:r>
        <w:rPr>
          <w:rFonts w:ascii="Times New Roman"/>
          <w:b w:val="false"/>
          <w:i w:val="false"/>
          <w:color w:val="000000"/>
          <w:sz w:val="28"/>
        </w:rPr>
        <w:t>№ 238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4" w:id="104"/>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04"/>
    <w:bookmarkStart w:name="z155" w:id="105"/>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айқындалды.</w:t>
      </w:r>
    </w:p>
    <w:bookmarkEnd w:id="105"/>
    <w:bookmarkStart w:name="z156" w:id="106"/>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6"/>
    <w:bookmarkStart w:name="z157" w:id="107"/>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07"/>
    <w:bookmarkStart w:name="z158" w:id="10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08"/>
    <w:bookmarkStart w:name="z159" w:id="109"/>
    <w:p>
      <w:pPr>
        <w:spacing w:after="0"/>
        <w:ind w:left="0"/>
        <w:jc w:val="both"/>
      </w:pPr>
      <w:r>
        <w:rPr>
          <w:rFonts w:ascii="Times New Roman"/>
          <w:b w:val="false"/>
          <w:i w:val="false"/>
          <w:color w:val="000000"/>
          <w:sz w:val="28"/>
        </w:rPr>
        <w:t xml:space="preserve">
      18. Әлеуметтік көмек көрсету жөніндегі уәкілетті орган уәкілетті мемлекеттік органның ақпараттық жүйелері арқылы Үлгілік қағидалардың </w:t>
      </w:r>
      <w:r>
        <w:rPr>
          <w:rFonts w:ascii="Times New Roman"/>
          <w:b w:val="false"/>
          <w:i w:val="false"/>
          <w:color w:val="000000"/>
          <w:sz w:val="28"/>
        </w:rPr>
        <w:t>28-32-тармақтарына</w:t>
      </w:r>
      <w:r>
        <w:rPr>
          <w:rFonts w:ascii="Times New Roman"/>
          <w:b w:val="false"/>
          <w:i w:val="false"/>
          <w:color w:val="000000"/>
          <w:sz w:val="28"/>
        </w:rPr>
        <w:t xml:space="preserve"> сәйкес әлеуметтік көмекті Мемлекеттік корпорация арқылы төлеу процесіне бастама жасайды.</w:t>
      </w:r>
    </w:p>
    <w:bookmarkEnd w:id="109"/>
    <w:bookmarkStart w:name="z160" w:id="110"/>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5" w:id="111"/>
    <w:p>
      <w:pPr>
        <w:spacing w:after="0"/>
        <w:ind w:left="0"/>
        <w:jc w:val="left"/>
      </w:pPr>
      <w:r>
        <w:rPr>
          <w:rFonts w:ascii="Times New Roman"/>
          <w:b/>
          <w:i w:val="false"/>
          <w:color w:val="000000"/>
        </w:rPr>
        <w:t xml:space="preserve"> Лисаков қалалық мәслихатының күші жойылды деп танылған кейбір шешімдерінің тізбесі</w:t>
      </w:r>
    </w:p>
    <w:bookmarkEnd w:id="111"/>
    <w:bookmarkStart w:name="z146" w:id="112"/>
    <w:p>
      <w:pPr>
        <w:spacing w:after="0"/>
        <w:ind w:left="0"/>
        <w:jc w:val="both"/>
      </w:pPr>
      <w:r>
        <w:rPr>
          <w:rFonts w:ascii="Times New Roman"/>
          <w:b w:val="false"/>
          <w:i w:val="false"/>
          <w:color w:val="000000"/>
          <w:sz w:val="28"/>
        </w:rPr>
        <w:t xml:space="preserve">
      1. Мәслихаттың 2020 жылғы 19 тамыздағы № 426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9397 болып тіркелген).</w:t>
      </w:r>
    </w:p>
    <w:bookmarkEnd w:id="112"/>
    <w:bookmarkStart w:name="z147" w:id="113"/>
    <w:p>
      <w:pPr>
        <w:spacing w:after="0"/>
        <w:ind w:left="0"/>
        <w:jc w:val="both"/>
      </w:pPr>
      <w:r>
        <w:rPr>
          <w:rFonts w:ascii="Times New Roman"/>
          <w:b w:val="false"/>
          <w:i w:val="false"/>
          <w:color w:val="000000"/>
          <w:sz w:val="28"/>
        </w:rPr>
        <w:t xml:space="preserve">
      2. Мәслихаттың 2020 жылғы 29 қазандағы № 440 "Мәслихаттың 2020 жылғы 19 тамыздағы № 426"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9524 тіркелген).</w:t>
      </w:r>
    </w:p>
    <w:bookmarkEnd w:id="113"/>
    <w:bookmarkStart w:name="z148" w:id="114"/>
    <w:p>
      <w:pPr>
        <w:spacing w:after="0"/>
        <w:ind w:left="0"/>
        <w:jc w:val="both"/>
      </w:pPr>
      <w:r>
        <w:rPr>
          <w:rFonts w:ascii="Times New Roman"/>
          <w:b w:val="false"/>
          <w:i w:val="false"/>
          <w:color w:val="000000"/>
          <w:sz w:val="28"/>
        </w:rPr>
        <w:t xml:space="preserve">
      3. Мәслихаттың 2021 жылғы 29 сәуірдегі № 29 "Мәслихаттың 2020 жылғы 19 тамыздағы № 426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9894 тіркелген).</w:t>
      </w:r>
    </w:p>
    <w:bookmarkEnd w:id="114"/>
    <w:bookmarkStart w:name="z149" w:id="115"/>
    <w:p>
      <w:pPr>
        <w:spacing w:after="0"/>
        <w:ind w:left="0"/>
        <w:jc w:val="both"/>
      </w:pPr>
      <w:r>
        <w:rPr>
          <w:rFonts w:ascii="Times New Roman"/>
          <w:b w:val="false"/>
          <w:i w:val="false"/>
          <w:color w:val="000000"/>
          <w:sz w:val="28"/>
        </w:rPr>
        <w:t xml:space="preserve">
      4. Мәслихаттың 2022 жылғы 5 мамырдағы № 133 "Мәслихаттың 2020 жылғы 19 тамыздағы № 426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27920 болып тіркелген).</w:t>
      </w:r>
    </w:p>
    <w:bookmarkEnd w:id="115"/>
    <w:bookmarkStart w:name="z150" w:id="116"/>
    <w:p>
      <w:pPr>
        <w:spacing w:after="0"/>
        <w:ind w:left="0"/>
        <w:jc w:val="both"/>
      </w:pPr>
      <w:r>
        <w:rPr>
          <w:rFonts w:ascii="Times New Roman"/>
          <w:b w:val="false"/>
          <w:i w:val="false"/>
          <w:color w:val="000000"/>
          <w:sz w:val="28"/>
        </w:rPr>
        <w:t xml:space="preserve">
      5. Мәслихаттың 2022 жылғы 28 қыркүйектегі № 171 "Мәслихаттың 2020 жылғы 19 тамыздағы № 426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29887 болып тіркелген).</w:t>
      </w:r>
    </w:p>
    <w:bookmarkEnd w:id="116"/>
    <w:bookmarkStart w:name="z151" w:id="117"/>
    <w:p>
      <w:pPr>
        <w:spacing w:after="0"/>
        <w:ind w:left="0"/>
        <w:jc w:val="both"/>
      </w:pPr>
      <w:r>
        <w:rPr>
          <w:rFonts w:ascii="Times New Roman"/>
          <w:b w:val="false"/>
          <w:i w:val="false"/>
          <w:color w:val="000000"/>
          <w:sz w:val="28"/>
        </w:rPr>
        <w:t xml:space="preserve">
      6. Мәслихаттың 2023 жылғы 24 сәуірдегі № 17 "Мәслихаттың 2020 жылғы 19 тамыздағы № 426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9996 болып тіркелген).</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