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6d4d" w14:textId="cb46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25 мамырдағы № 253 "Жер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2023 жылғы 23 қарашадағы № 56 шешімі. Қостанай облысының Әділет департаментінде 2023 жылғы 27 қарашада № 10093 болып тіркелді. Күші жойылды - Қостанай облысы Лисаков қаласы мәслихатының 2026 жылғы 13 ақпандағы № 223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Лисаков қаласы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"Жер салығының базалық мөлшерлемелерін түзету туралы" 2018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7807 болып тіркелді)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"Лисаков қаласында жер салығының базалық мөлшерлемелерін түзету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(бұдан әрі – Кодекс)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Лисаков қаласының жерлерін аймақтарға бөлу схемасы негізінде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қаласында жер салығының базалық мөлшерлемелерін түзетуді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қаласында жер салығының базалық мөлшерлемелерін түзету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нөмірі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мөлшерлемелерін төмендету (-) немесе жоғарылату (+)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