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9458" w14:textId="2209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Қостанай облысы Арқалық қаласы мәслихатының 2023 жылғы 27 желтоқсандағы № 85 шешімі. Қостанай облысының Әділет департаментінде 2024 жылғы 7 ақпанда № 10138-10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Арқалық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Арқалық қалалық мәслихатының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әлеуметтік көмек көрсетудің, оның мөлшерін белгілеудің және мұқтаж азаматтардың жекелеген санаттарының тізбесін айқындаудың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Арқалық қалалық мәслихатының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68" w:id="5"/>
    <w:p>
      <w:pPr>
        <w:spacing w:after="0"/>
        <w:ind w:left="0"/>
        <w:jc w:val="both"/>
      </w:pPr>
      <w:r>
        <w:rPr>
          <w:rFonts w:ascii="Times New Roman"/>
          <w:b w:val="false"/>
          <w:i w:val="false"/>
          <w:color w:val="ff0000"/>
          <w:sz w:val="28"/>
        </w:rPr>
        <w:t xml:space="preserve">
      Ескерту. 1-қосымша жаңа редакцияда - Қостанай облысы Арқалық қаласы мәслихатының 24.04.2025 </w:t>
      </w:r>
      <w:r>
        <w:rPr>
          <w:rFonts w:ascii="Times New Roman"/>
          <w:b w:val="false"/>
          <w:i w:val="false"/>
          <w:color w:val="ff0000"/>
          <w:sz w:val="28"/>
        </w:rPr>
        <w:t>№ 162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15.02.2025 бастап туындаған қатынастарға таратылады).</w:t>
      </w:r>
    </w:p>
    <w:bookmarkEnd w:id="5"/>
    <w:bookmarkStart w:name="z18" w:id="6"/>
    <w:p>
      <w:pPr>
        <w:spacing w:after="0"/>
        <w:ind w:left="0"/>
        <w:jc w:val="left"/>
      </w:pPr>
      <w:r>
        <w:rPr>
          <w:rFonts w:ascii="Times New Roman"/>
          <w:b/>
          <w:i w:val="false"/>
          <w:color w:val="000000"/>
        </w:rPr>
        <w:t xml:space="preserve"> 1. Жалпы ережелер</w:t>
      </w:r>
    </w:p>
    <w:bookmarkEnd w:id="6"/>
    <w:bookmarkStart w:name="z19"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2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8"/>
    <w:bookmarkStart w:name="z21"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22"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облыстық маңызы бар қала әкімінің шешімімен құрылатын комиссия;</w:t>
      </w:r>
    </w:p>
    <w:bookmarkEnd w:id="10"/>
    <w:bookmarkStart w:name="z23" w:id="11"/>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24" w:id="12"/>
    <w:p>
      <w:pPr>
        <w:spacing w:after="0"/>
        <w:ind w:left="0"/>
        <w:jc w:val="both"/>
      </w:pPr>
      <w:r>
        <w:rPr>
          <w:rFonts w:ascii="Times New Roman"/>
          <w:b w:val="false"/>
          <w:i w:val="false"/>
          <w:color w:val="000000"/>
          <w:sz w:val="28"/>
        </w:rPr>
        <w:t>
      4) әлеуметтік көмек көрсету жөніндегі уәкілетті орган - облыстық маңызы бар қаланың әлеуметтік көмек көрсетуді жүзеге асыратын жергілікті атқарушы органы;</w:t>
      </w:r>
    </w:p>
    <w:bookmarkEnd w:id="12"/>
    <w:bookmarkStart w:name="z25"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6"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7"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8"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bookmarkStart w:name="z29"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30" w:id="1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31" w:id="19"/>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9"/>
    <w:bookmarkStart w:name="z32"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33"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34"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қолжеткізудің "ортақ терезесі" дегенді білдіретін ақпараттандыру объектісі;</w:t>
      </w:r>
    </w:p>
    <w:bookmarkEnd w:id="22"/>
    <w:bookmarkStart w:name="z35"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36" w:id="24"/>
    <w:p>
      <w:pPr>
        <w:spacing w:after="0"/>
        <w:ind w:left="0"/>
        <w:jc w:val="both"/>
      </w:pPr>
      <w:r>
        <w:rPr>
          <w:rFonts w:ascii="Times New Roman"/>
          <w:b w:val="false"/>
          <w:i w:val="false"/>
          <w:color w:val="000000"/>
          <w:sz w:val="28"/>
        </w:rPr>
        <w:t>
      3. Әлеуметтік көмек бір рет және (немесе) мезгіл-мезгіл (ай сайын, жартыжылдықта 1 рет, жылына 1 рет) көрсетіледі.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 жаңа редакцияда - Қостанай облысы Арқалық қаласы мәслихатының 30.04.2026 </w:t>
      </w:r>
      <w:r>
        <w:rPr>
          <w:rFonts w:ascii="Times New Roman"/>
          <w:b w:val="false"/>
          <w:i w:val="false"/>
          <w:color w:val="000000"/>
          <w:sz w:val="28"/>
        </w:rPr>
        <w:t>№ 227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5"/>
    <w:p>
      <w:pPr>
        <w:spacing w:after="0"/>
        <w:ind w:left="0"/>
        <w:jc w:val="both"/>
      </w:pPr>
      <w:r>
        <w:rPr>
          <w:rFonts w:ascii="Times New Roman"/>
          <w:b w:val="false"/>
          <w:i w:val="false"/>
          <w:color w:val="000000"/>
          <w:sz w:val="28"/>
        </w:rPr>
        <w:t>
      4. Әлеуметтік көмек көрсету үшін мереке күндері мен атаулы күндердің тізбесі:</w:t>
      </w:r>
    </w:p>
    <w:bookmarkEnd w:id="25"/>
    <w:bookmarkStart w:name="z38" w:id="2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6"/>
    <w:bookmarkStart w:name="z39" w:id="27"/>
    <w:p>
      <w:pPr>
        <w:spacing w:after="0"/>
        <w:ind w:left="0"/>
        <w:jc w:val="both"/>
      </w:pPr>
      <w:r>
        <w:rPr>
          <w:rFonts w:ascii="Times New Roman"/>
          <w:b w:val="false"/>
          <w:i w:val="false"/>
          <w:color w:val="000000"/>
          <w:sz w:val="28"/>
        </w:rPr>
        <w:t>
      2) 26 сәуір - Чернобыль апатын халықаралық еске алу күні;</w:t>
      </w:r>
    </w:p>
    <w:bookmarkEnd w:id="27"/>
    <w:bookmarkStart w:name="z40" w:id="28"/>
    <w:p>
      <w:pPr>
        <w:spacing w:after="0"/>
        <w:ind w:left="0"/>
        <w:jc w:val="both"/>
      </w:pPr>
      <w:r>
        <w:rPr>
          <w:rFonts w:ascii="Times New Roman"/>
          <w:b w:val="false"/>
          <w:i w:val="false"/>
          <w:color w:val="000000"/>
          <w:sz w:val="28"/>
        </w:rPr>
        <w:t>
      3) 7 мамыр - Отан қорғаушы күні;</w:t>
      </w:r>
    </w:p>
    <w:bookmarkEnd w:id="28"/>
    <w:bookmarkStart w:name="z41" w:id="29"/>
    <w:p>
      <w:pPr>
        <w:spacing w:after="0"/>
        <w:ind w:left="0"/>
        <w:jc w:val="both"/>
      </w:pPr>
      <w:r>
        <w:rPr>
          <w:rFonts w:ascii="Times New Roman"/>
          <w:b w:val="false"/>
          <w:i w:val="false"/>
          <w:color w:val="000000"/>
          <w:sz w:val="28"/>
        </w:rPr>
        <w:t>
      4) 9 мамыр - Жеңіс күні;</w:t>
      </w:r>
    </w:p>
    <w:bookmarkEnd w:id="29"/>
    <w:bookmarkStart w:name="z42" w:id="30"/>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30"/>
    <w:bookmarkStart w:name="z43" w:id="31"/>
    <w:p>
      <w:pPr>
        <w:spacing w:after="0"/>
        <w:ind w:left="0"/>
        <w:jc w:val="both"/>
      </w:pPr>
      <w:r>
        <w:rPr>
          <w:rFonts w:ascii="Times New Roman"/>
          <w:b w:val="false"/>
          <w:i w:val="false"/>
          <w:color w:val="000000"/>
          <w:sz w:val="28"/>
        </w:rPr>
        <w:t>
      6) 16 желтоқсан - Тәуелсіздік күні.</w:t>
      </w:r>
    </w:p>
    <w:bookmarkEnd w:id="31"/>
    <w:bookmarkStart w:name="z44" w:id="3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2"/>
    <w:bookmarkStart w:name="z45" w:id="33"/>
    <w:p>
      <w:pPr>
        <w:spacing w:after="0"/>
        <w:ind w:left="0"/>
        <w:jc w:val="both"/>
      </w:pPr>
      <w:r>
        <w:rPr>
          <w:rFonts w:ascii="Times New Roman"/>
          <w:b w:val="false"/>
          <w:i w:val="false"/>
          <w:color w:val="000000"/>
          <w:sz w:val="28"/>
        </w:rPr>
        <w:t>
      5. Мереке күндері мен атаулы күндерге әлеуметтік көмек табыстарын есепке алмай, бір рет, азаматтардың мынадай санаттарына көрсетіледі:</w:t>
      </w:r>
    </w:p>
    <w:bookmarkEnd w:id="33"/>
    <w:bookmarkStart w:name="z46" w:id="3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4"/>
    <w:bookmarkStart w:name="z47" w:id="35"/>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35"/>
    <w:bookmarkStart w:name="z48" w:id="3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100000 (жүз мың) теңге мөлшерінде;</w:t>
      </w:r>
    </w:p>
    <w:bookmarkEnd w:id="36"/>
    <w:bookmarkStart w:name="z49" w:id="3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100000 (жүз мың) теңге мөлшерінде;</w:t>
      </w:r>
    </w:p>
    <w:bookmarkEnd w:id="37"/>
    <w:bookmarkStart w:name="z50" w:id="3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100000 (жүз мың) теңге мөлшерінде;</w:t>
      </w:r>
    </w:p>
    <w:bookmarkEnd w:id="38"/>
    <w:bookmarkStart w:name="z51" w:id="3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100000 (жүз мың) теңге мөлшерінде;</w:t>
      </w:r>
    </w:p>
    <w:bookmarkEnd w:id="39"/>
    <w:bookmarkStart w:name="z52" w:id="40"/>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100000 (жүз мың) теңге мөлшерінде;</w:t>
      </w:r>
    </w:p>
    <w:bookmarkEnd w:id="40"/>
    <w:bookmarkStart w:name="z53" w:id="41"/>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41"/>
    <w:bookmarkStart w:name="z54" w:id="42"/>
    <w:p>
      <w:pPr>
        <w:spacing w:after="0"/>
        <w:ind w:left="0"/>
        <w:jc w:val="both"/>
      </w:pPr>
      <w:r>
        <w:rPr>
          <w:rFonts w:ascii="Times New Roman"/>
          <w:b w:val="false"/>
          <w:i w:val="false"/>
          <w:color w:val="000000"/>
          <w:sz w:val="28"/>
        </w:rPr>
        <w:t>
      2) 26 сәуір - Чернобыль апатын халықаралық еске алу күні:</w:t>
      </w:r>
    </w:p>
    <w:bookmarkEnd w:id="42"/>
    <w:bookmarkStart w:name="z55" w:id="43"/>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100000 (жүз мың) теңге мөлшерінде;</w:t>
      </w:r>
    </w:p>
    <w:bookmarkEnd w:id="43"/>
    <w:bookmarkStart w:name="z56" w:id="44"/>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100000 (жүз мың) теңге мөлшерінде;</w:t>
      </w:r>
    </w:p>
    <w:bookmarkEnd w:id="44"/>
    <w:bookmarkStart w:name="z57" w:id="4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100000 (жүз мың) теңге мөлшерінде;</w:t>
      </w:r>
    </w:p>
    <w:bookmarkEnd w:id="45"/>
    <w:bookmarkStart w:name="z58" w:id="46"/>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100000 (жүз мың) теңге мөлшерінде;</w:t>
      </w:r>
    </w:p>
    <w:bookmarkEnd w:id="46"/>
    <w:bookmarkStart w:name="z59" w:id="4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100000 (жүз мың) теңге мөлшерінде;</w:t>
      </w:r>
    </w:p>
    <w:bookmarkEnd w:id="47"/>
    <w:bookmarkStart w:name="z60" w:id="48"/>
    <w:p>
      <w:pPr>
        <w:spacing w:after="0"/>
        <w:ind w:left="0"/>
        <w:jc w:val="both"/>
      </w:pPr>
      <w:r>
        <w:rPr>
          <w:rFonts w:ascii="Times New Roman"/>
          <w:b w:val="false"/>
          <w:i w:val="false"/>
          <w:color w:val="000000"/>
          <w:sz w:val="28"/>
        </w:rPr>
        <w:t>
      3) 7 мамыр - Отан қорғаушы күні:</w:t>
      </w:r>
    </w:p>
    <w:bookmarkEnd w:id="48"/>
    <w:bookmarkStart w:name="z61" w:id="4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49"/>
    <w:bookmarkStart w:name="z62" w:id="5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100000 (жүз мың) теңге мөлшерінде;</w:t>
      </w:r>
    </w:p>
    <w:bookmarkEnd w:id="50"/>
    <w:bookmarkStart w:name="z63" w:id="5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100000 (жүз мың) теңге мөлшерінде;</w:t>
      </w:r>
    </w:p>
    <w:bookmarkEnd w:id="51"/>
    <w:bookmarkStart w:name="z64" w:id="52"/>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100000 (жүз мың) теңге мөлшерінде;</w:t>
      </w:r>
    </w:p>
    <w:bookmarkEnd w:id="52"/>
    <w:bookmarkStart w:name="z65" w:id="5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100000 (жүз мың) теңге мөлшерінде;</w:t>
      </w:r>
    </w:p>
    <w:bookmarkEnd w:id="53"/>
    <w:bookmarkStart w:name="z66" w:id="5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54"/>
    <w:bookmarkStart w:name="z67" w:id="5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100000 (жүз мың) теңге мөлшерінде;</w:t>
      </w:r>
    </w:p>
    <w:bookmarkEnd w:id="55"/>
    <w:bookmarkStart w:name="z68" w:id="56"/>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56"/>
    <w:bookmarkStart w:name="z69" w:id="57"/>
    <w:p>
      <w:pPr>
        <w:spacing w:after="0"/>
        <w:ind w:left="0"/>
        <w:jc w:val="both"/>
      </w:pPr>
      <w:r>
        <w:rPr>
          <w:rFonts w:ascii="Times New Roman"/>
          <w:b w:val="false"/>
          <w:i w:val="false"/>
          <w:color w:val="000000"/>
          <w:sz w:val="28"/>
        </w:rPr>
        <w:t>
      4) 9 мамыр - Жеңіс күні:</w:t>
      </w:r>
    </w:p>
    <w:bookmarkEnd w:id="57"/>
    <w:bookmarkStart w:name="z70" w:id="58"/>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58"/>
    <w:bookmarkStart w:name="z71" w:id="59"/>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атап айтқанда:</w:t>
      </w:r>
    </w:p>
    <w:bookmarkEnd w:id="59"/>
    <w:bookmarkStart w:name="z72" w:id="6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60"/>
    <w:bookmarkStart w:name="z73" w:id="6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61"/>
    <w:bookmarkStart w:name="z74" w:id="6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62"/>
    <w:bookmarkStart w:name="z75" w:id="6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63"/>
    <w:bookmarkStart w:name="z76" w:id="6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64"/>
    <w:bookmarkStart w:name="z77" w:id="65"/>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65"/>
    <w:bookmarkStart w:name="z78" w:id="6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66"/>
    <w:bookmarkStart w:name="z79" w:id="6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67"/>
    <w:bookmarkStart w:name="z80" w:id="6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68"/>
    <w:bookmarkStart w:name="z81" w:id="6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69"/>
    <w:bookmarkStart w:name="z82" w:id="70"/>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bookmarkEnd w:id="70"/>
    <w:bookmarkStart w:name="z83" w:id="71"/>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50000 (елу мың) теңге мөлшерінде;</w:t>
      </w:r>
    </w:p>
    <w:bookmarkEnd w:id="71"/>
    <w:bookmarkStart w:name="z84" w:id="7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72"/>
    <w:bookmarkStart w:name="z85" w:id="73"/>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теңге мөлшерінде;</w:t>
      </w:r>
    </w:p>
    <w:bookmarkEnd w:id="73"/>
    <w:bookmarkStart w:name="z86" w:id="74"/>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bookmarkEnd w:id="74"/>
    <w:bookmarkStart w:name="z87" w:id="75"/>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bookmarkEnd w:id="75"/>
    <w:bookmarkStart w:name="z88" w:id="7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bookmarkEnd w:id="76"/>
    <w:bookmarkStart w:name="z89" w:id="77"/>
    <w:p>
      <w:pPr>
        <w:spacing w:after="0"/>
        <w:ind w:left="0"/>
        <w:jc w:val="both"/>
      </w:pPr>
      <w:r>
        <w:rPr>
          <w:rFonts w:ascii="Times New Roman"/>
          <w:b w:val="false"/>
          <w:i w:val="false"/>
          <w:color w:val="000000"/>
          <w:sz w:val="28"/>
        </w:rPr>
        <w:t>
      келесі санаттағы тұлғаларға, 5 айлық есептік көрсеткіш мөлшерінде:</w:t>
      </w:r>
    </w:p>
    <w:bookmarkEnd w:id="77"/>
    <w:bookmarkStart w:name="z90" w:id="78"/>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78"/>
    <w:bookmarkStart w:name="z91" w:id="79"/>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79"/>
    <w:bookmarkStart w:name="z92" w:id="80"/>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80"/>
    <w:bookmarkStart w:name="z93" w:id="8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100000 (жүз мың) теңге мөлшерінде;</w:t>
      </w:r>
    </w:p>
    <w:bookmarkEnd w:id="81"/>
    <w:bookmarkStart w:name="z94" w:id="82"/>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100000 (жүз мың) теңге мөлшерінде;</w:t>
      </w:r>
    </w:p>
    <w:bookmarkEnd w:id="82"/>
    <w:bookmarkStart w:name="z95" w:id="83"/>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100000 (жүз мың) теңге мөлшерінде;</w:t>
      </w:r>
    </w:p>
    <w:bookmarkEnd w:id="83"/>
    <w:bookmarkStart w:name="z96" w:id="8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100000 (жүз мың) теңге мөлшерінде;</w:t>
      </w:r>
    </w:p>
    <w:bookmarkEnd w:id="84"/>
    <w:bookmarkStart w:name="z97" w:id="85"/>
    <w:p>
      <w:pPr>
        <w:spacing w:after="0"/>
        <w:ind w:left="0"/>
        <w:jc w:val="both"/>
      </w:pPr>
      <w:r>
        <w:rPr>
          <w:rFonts w:ascii="Times New Roman"/>
          <w:b w:val="false"/>
          <w:i w:val="false"/>
          <w:color w:val="000000"/>
          <w:sz w:val="28"/>
        </w:rPr>
        <w:t>
      6) 16 желтоқсан - Тәуелсіздік күні:</w:t>
      </w:r>
    </w:p>
    <w:bookmarkEnd w:id="85"/>
    <w:bookmarkStart w:name="z98" w:id="86"/>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қатысушылар қатарынан саяси қуғын-сүргіндер құрбандарына 200 000 (екі жүз мың) теңге мөлшерінде.</w:t>
      </w:r>
    </w:p>
    <w:bookmarkEnd w:id="86"/>
    <w:bookmarkStart w:name="z99" w:id="87"/>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7"/>
    <w:bookmarkStart w:name="z11" w:id="88"/>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88"/>
    <w:bookmarkStart w:name="z12" w:id="89"/>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w:t>
      </w:r>
      <w:r>
        <w:rPr>
          <w:rFonts w:ascii="Times New Roman"/>
          <w:b w:val="false"/>
          <w:i w:val="false"/>
          <w:color w:val="000000"/>
          <w:sz w:val="28"/>
        </w:rPr>
        <w:t xml:space="preserve">ның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ақшалай көмек түрінде, табыстарын есепке алмай, ай сайын, 3 айлық есептік көрсеткіш мөлшерінде;</w:t>
      </w:r>
    </w:p>
    <w:bookmarkEnd w:id="89"/>
    <w:bookmarkStart w:name="z13" w:id="90"/>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90"/>
    <w:bookmarkStart w:name="z170" w:id="91"/>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91"/>
    <w:bookmarkStart w:name="z171" w:id="92"/>
    <w:p>
      <w:pPr>
        <w:spacing w:after="0"/>
        <w:ind w:left="0"/>
        <w:jc w:val="both"/>
      </w:pPr>
      <w:r>
        <w:rPr>
          <w:rFonts w:ascii="Times New Roman"/>
          <w:b w:val="false"/>
          <w:i w:val="false"/>
          <w:color w:val="000000"/>
          <w:sz w:val="28"/>
        </w:rPr>
        <w:t>
      5) мүгедектігі бар адамдарға, ақшалай көмек түрінде, жедел емделуге, табыстарын есепке алмай, бір рет, 50 айлық есептік көрсеткіштен артық емес мөлшерінде;</w:t>
      </w:r>
    </w:p>
    <w:bookmarkEnd w:id="92"/>
    <w:bookmarkStart w:name="z172" w:id="93"/>
    <w:p>
      <w:pPr>
        <w:spacing w:after="0"/>
        <w:ind w:left="0"/>
        <w:jc w:val="both"/>
      </w:pPr>
      <w:r>
        <w:rPr>
          <w:rFonts w:ascii="Times New Roman"/>
          <w:b w:val="false"/>
          <w:i w:val="false"/>
          <w:color w:val="000000"/>
          <w:sz w:val="28"/>
        </w:rPr>
        <w:t>
      6) мүгедектігі бар адамдарға, ақшалай көмек түрінде, дәрілік заттарды сатып алуға байланысты шығындарын өтеу үшін, табыстарын есепке алмай, жылына 1 рет, нақты шығындар мөлшерінде, 50 айлық есептік көрсеткіштен артық емес;</w:t>
      </w:r>
    </w:p>
    <w:bookmarkEnd w:id="93"/>
    <w:bookmarkStart w:name="z173" w:id="94"/>
    <w:p>
      <w:pPr>
        <w:spacing w:after="0"/>
        <w:ind w:left="0"/>
        <w:jc w:val="both"/>
      </w:pPr>
      <w:r>
        <w:rPr>
          <w:rFonts w:ascii="Times New Roman"/>
          <w:b w:val="false"/>
          <w:i w:val="false"/>
          <w:color w:val="000000"/>
          <w:sz w:val="28"/>
        </w:rPr>
        <w:t>
      7) бұрын техникалық, кәсіптік, орта білімнен кейінгі немесе жоғары білім алу үшін әлеуметтік көмек алған адамдарға, ақшалай көмек түрінде, оқуын аяқтау үшін, табыстарын есепке алмай, жартыжылдықта 1 рет, оқудың нақты құны мөлшерінде, оқу жылы ішінде екі бөлікпен аударылатын, бірақ 400 айлық есептік көрсеткіштен артық емес мөлшерінде;</w:t>
      </w:r>
    </w:p>
    <w:bookmarkEnd w:id="94"/>
    <w:bookmarkStart w:name="z174" w:id="95"/>
    <w:p>
      <w:pPr>
        <w:spacing w:after="0"/>
        <w:ind w:left="0"/>
        <w:jc w:val="both"/>
      </w:pPr>
      <w:r>
        <w:rPr>
          <w:rFonts w:ascii="Times New Roman"/>
          <w:b w:val="false"/>
          <w:i w:val="false"/>
          <w:color w:val="000000"/>
          <w:sz w:val="28"/>
        </w:rPr>
        <w:t>
      8) дүлей апат немесе өрт салдарынан азаматқа (отбасына) не оның мүлкіне залал келтіруіне байланысты, табыстарын есепке алмай, бір рет, 100 айлық есептік көрсеткіш мөлшерінде;</w:t>
      </w:r>
    </w:p>
    <w:bookmarkEnd w:id="95"/>
    <w:bookmarkStart w:name="z175" w:id="96"/>
    <w:p>
      <w:pPr>
        <w:spacing w:after="0"/>
        <w:ind w:left="0"/>
        <w:jc w:val="both"/>
      </w:pPr>
      <w:r>
        <w:rPr>
          <w:rFonts w:ascii="Times New Roman"/>
          <w:b w:val="false"/>
          <w:i w:val="false"/>
          <w:color w:val="000000"/>
          <w:sz w:val="28"/>
        </w:rPr>
        <w:t>
      9) өрт салдарын жою кезінде азаматқа (отбасына) не оның мүлкіне залал келтіруіне байланысты, бір рет, 50 айлық есептік көрсеткіш мөлшерінде;</w:t>
      </w:r>
    </w:p>
    <w:bookmarkEnd w:id="96"/>
    <w:bookmarkStart w:name="z176" w:id="97"/>
    <w:p>
      <w:pPr>
        <w:spacing w:after="0"/>
        <w:ind w:left="0"/>
        <w:jc w:val="both"/>
      </w:pPr>
      <w:r>
        <w:rPr>
          <w:rFonts w:ascii="Times New Roman"/>
          <w:b w:val="false"/>
          <w:i w:val="false"/>
          <w:color w:val="000000"/>
          <w:sz w:val="28"/>
        </w:rPr>
        <w:t>
      10) бас бостандығынан айыру орындарынан босатылған, пробация қызметінің есебінде болатын адамдарға, табыстарын есепке алмай, бір рет, 10 айлық есептік көрсеткіш мөлшерінде;</w:t>
      </w:r>
    </w:p>
    <w:bookmarkEnd w:id="97"/>
    <w:bookmarkStart w:name="z177" w:id="98"/>
    <w:p>
      <w:pPr>
        <w:spacing w:after="0"/>
        <w:ind w:left="0"/>
        <w:jc w:val="both"/>
      </w:pPr>
      <w:r>
        <w:rPr>
          <w:rFonts w:ascii="Times New Roman"/>
          <w:b w:val="false"/>
          <w:i w:val="false"/>
          <w:color w:val="000000"/>
          <w:sz w:val="28"/>
        </w:rPr>
        <w:t>
      11)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15 айлық есептік көрсеткіш мөлшерінде;</w:t>
      </w:r>
    </w:p>
    <w:bookmarkEnd w:id="98"/>
    <w:bookmarkStart w:name="z178" w:id="99"/>
    <w:p>
      <w:pPr>
        <w:spacing w:after="0"/>
        <w:ind w:left="0"/>
        <w:jc w:val="both"/>
      </w:pPr>
      <w:r>
        <w:rPr>
          <w:rFonts w:ascii="Times New Roman"/>
          <w:b w:val="false"/>
          <w:i w:val="false"/>
          <w:color w:val="000000"/>
          <w:sz w:val="28"/>
        </w:rPr>
        <w:t>
      12)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99"/>
    <w:bookmarkStart w:name="z179" w:id="100"/>
    <w:p>
      <w:pPr>
        <w:spacing w:after="0"/>
        <w:ind w:left="0"/>
        <w:jc w:val="both"/>
      </w:pPr>
      <w:r>
        <w:rPr>
          <w:rFonts w:ascii="Times New Roman"/>
          <w:b w:val="false"/>
          <w:i w:val="false"/>
          <w:color w:val="000000"/>
          <w:sz w:val="28"/>
        </w:rPr>
        <w:t xml:space="preserve">
      13)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7-бабының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100"/>
    <w:bookmarkStart w:name="z180" w:id="101"/>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Қостанай облысы Арқалық қаласы мәслихатының 30.04.2026 </w:t>
      </w:r>
      <w:r>
        <w:rPr>
          <w:rFonts w:ascii="Times New Roman"/>
          <w:b w:val="false"/>
          <w:i w:val="false"/>
          <w:color w:val="000000"/>
          <w:sz w:val="28"/>
        </w:rPr>
        <w:t>№ 227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9" w:id="102"/>
    <w:p>
      <w:pPr>
        <w:spacing w:after="0"/>
        <w:ind w:left="0"/>
        <w:jc w:val="both"/>
      </w:pPr>
      <w:r>
        <w:rPr>
          <w:rFonts w:ascii="Times New Roman"/>
          <w:b w:val="false"/>
          <w:i w:val="false"/>
          <w:color w:val="000000"/>
          <w:sz w:val="28"/>
        </w:rPr>
        <w:t>
      7. Азаматтарды мұқтаждар санатына жатқызу үшін:</w:t>
      </w:r>
    </w:p>
    <w:bookmarkEnd w:id="102"/>
    <w:bookmarkStart w:name="z120" w:id="103"/>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103"/>
    <w:bookmarkStart w:name="z121" w:id="104"/>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04"/>
    <w:bookmarkStart w:name="z122" w:id="105"/>
    <w:p>
      <w:pPr>
        <w:spacing w:after="0"/>
        <w:ind w:left="0"/>
        <w:jc w:val="both"/>
      </w:pPr>
      <w:r>
        <w:rPr>
          <w:rFonts w:ascii="Times New Roman"/>
          <w:b w:val="false"/>
          <w:i w:val="false"/>
          <w:color w:val="000000"/>
          <w:sz w:val="28"/>
        </w:rPr>
        <w:t>
      3) әлеуметтік маңызы бар аурудың болуы;</w:t>
      </w:r>
    </w:p>
    <w:bookmarkEnd w:id="105"/>
    <w:bookmarkStart w:name="z123" w:id="106"/>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06"/>
    <w:bookmarkStart w:name="z124" w:id="107"/>
    <w:p>
      <w:pPr>
        <w:spacing w:after="0"/>
        <w:ind w:left="0"/>
        <w:jc w:val="both"/>
      </w:pPr>
      <w:r>
        <w:rPr>
          <w:rFonts w:ascii="Times New Roman"/>
          <w:b w:val="false"/>
          <w:i w:val="false"/>
          <w:color w:val="000000"/>
          <w:sz w:val="28"/>
        </w:rPr>
        <w:t>
      5) жетімдік, ата-ана қамқорлығының болмауы;</w:t>
      </w:r>
    </w:p>
    <w:bookmarkEnd w:id="107"/>
    <w:bookmarkStart w:name="z125" w:id="108"/>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108"/>
    <w:bookmarkStart w:name="z126" w:id="109"/>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 негіз болып табылады.</w:t>
      </w:r>
    </w:p>
    <w:bookmarkEnd w:id="109"/>
    <w:bookmarkStart w:name="z127" w:id="110"/>
    <w:p>
      <w:pPr>
        <w:spacing w:after="0"/>
        <w:ind w:left="0"/>
        <w:jc w:val="both"/>
      </w:pPr>
      <w:r>
        <w:rPr>
          <w:rFonts w:ascii="Times New Roman"/>
          <w:b w:val="false"/>
          <w:i w:val="false"/>
          <w:color w:val="000000"/>
          <w:sz w:val="28"/>
        </w:rPr>
        <w:t>
      Дүлей апат немесе өрт салдарынан мүлкіне зиян келген болса, әлеуметтік көмек зиян келген мүлік орналасқан жер бойынша меншік иесінің тіркелген жеріне қарамастан көрсетіледі.</w:t>
      </w:r>
    </w:p>
    <w:bookmarkEnd w:id="110"/>
    <w:bookmarkStart w:name="z128" w:id="111"/>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ең төмен күнкөрiс деңгейiнің бір еселік мөлшерінде белгіленеді.</w:t>
      </w:r>
    </w:p>
    <w:bookmarkEnd w:id="111"/>
    <w:bookmarkStart w:name="z129" w:id="112"/>
    <w:p>
      <w:pPr>
        <w:spacing w:after="0"/>
        <w:ind w:left="0"/>
        <w:jc w:val="both"/>
      </w:pPr>
      <w:r>
        <w:rPr>
          <w:rFonts w:ascii="Times New Roman"/>
          <w:b w:val="false"/>
          <w:i w:val="false"/>
          <w:color w:val="000000"/>
          <w:sz w:val="28"/>
        </w:rPr>
        <w:t>
      9. Оқуға төлеуге арналған әлеуметтік көмек бір білімді алу үшін көрсетіледі.</w:t>
      </w:r>
    </w:p>
    <w:bookmarkEnd w:id="112"/>
    <w:bookmarkStart w:name="z130" w:id="113"/>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және 7) тармақшаларында көрсетілген азаматқа (отбасына) әлеуметтік көмек көрсетілген оқиғалар туындаған күннен бастап үш айдан кешіктірілмей көрсетіледі.</w:t>
      </w:r>
    </w:p>
    <w:bookmarkEnd w:id="113"/>
    <w:bookmarkStart w:name="z131" w:id="114"/>
    <w:p>
      <w:pPr>
        <w:spacing w:after="0"/>
        <w:ind w:left="0"/>
        <w:jc w:val="both"/>
      </w:pPr>
      <w:r>
        <w:rPr>
          <w:rFonts w:ascii="Times New Roman"/>
          <w:b w:val="false"/>
          <w:i w:val="false"/>
          <w:color w:val="000000"/>
          <w:sz w:val="28"/>
        </w:rPr>
        <w:t>
      11. Әрбiр жекелеген жағдайда көрсетiлетiн әлеуметтiк көмек мөлшерiн арнайы комиссия айқындайды және оны әлеуметтiк көмек көрсету қажеттігi туралы қорытындыда көрсетедi.</w:t>
      </w:r>
    </w:p>
    <w:bookmarkEnd w:id="114"/>
    <w:bookmarkStart w:name="z132" w:id="115"/>
    <w:p>
      <w:pPr>
        <w:spacing w:after="0"/>
        <w:ind w:left="0"/>
        <w:jc w:val="left"/>
      </w:pPr>
      <w:r>
        <w:rPr>
          <w:rFonts w:ascii="Times New Roman"/>
          <w:b/>
          <w:i w:val="false"/>
          <w:color w:val="000000"/>
        </w:rPr>
        <w:t xml:space="preserve"> 3. Әлеуметтік көмек көрсету тәртібі</w:t>
      </w:r>
    </w:p>
    <w:bookmarkEnd w:id="115"/>
    <w:bookmarkStart w:name="z133" w:id="116"/>
    <w:p>
      <w:pPr>
        <w:spacing w:after="0"/>
        <w:ind w:left="0"/>
        <w:jc w:val="both"/>
      </w:pPr>
      <w:r>
        <w:rPr>
          <w:rFonts w:ascii="Times New Roman"/>
          <w:b w:val="false"/>
          <w:i w:val="false"/>
          <w:color w:val="000000"/>
          <w:sz w:val="28"/>
        </w:rPr>
        <w:t>
      12. Мереке күндері мен атаулы күндерге әлеуметтік көмек алушылардан өтініштер талап етілмей көрсетіледі.</w:t>
      </w:r>
    </w:p>
    <w:bookmarkEnd w:id="116"/>
    <w:bookmarkStart w:name="z134" w:id="117"/>
    <w:p>
      <w:pPr>
        <w:spacing w:after="0"/>
        <w:ind w:left="0"/>
        <w:jc w:val="both"/>
      </w:pPr>
      <w:r>
        <w:rPr>
          <w:rFonts w:ascii="Times New Roman"/>
          <w:b w:val="false"/>
          <w:i w:val="false"/>
          <w:color w:val="000000"/>
          <w:sz w:val="28"/>
        </w:rPr>
        <w:t>
      Әлеуметтік көмек алушылардың санаттарын жергілікті атқарушы орган айқындайды.</w:t>
      </w:r>
    </w:p>
    <w:bookmarkEnd w:id="117"/>
    <w:bookmarkStart w:name="z135" w:id="118"/>
    <w:p>
      <w:pPr>
        <w:spacing w:after="0"/>
        <w:ind w:left="0"/>
        <w:jc w:val="both"/>
      </w:pPr>
      <w:r>
        <w:rPr>
          <w:rFonts w:ascii="Times New Roman"/>
          <w:b w:val="false"/>
          <w:i w:val="false"/>
          <w:color w:val="000000"/>
          <w:sz w:val="28"/>
        </w:rPr>
        <w:t>
      Әлеуметтік көмек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18"/>
    <w:bookmarkStart w:name="z136" w:id="119"/>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w:t>
      </w:r>
      <w:r>
        <w:rPr>
          <w:rFonts w:ascii="Times New Roman"/>
          <w:b w:val="false"/>
          <w:i w:val="false"/>
          <w:color w:val="000000"/>
          <w:sz w:val="28"/>
        </w:rPr>
        <w:t xml:space="preserve">а сәйкес берілген сенімхат бойынша өкілі) жергілікті әлеуметтік көмек көрсету жөніндегі уәкілетті органға немесе кент, ауыл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19"/>
    <w:bookmarkStart w:name="z181" w:id="120"/>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20"/>
    <w:bookmarkStart w:name="z182" w:id="121"/>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1"/>
    <w:bookmarkStart w:name="z183" w:id="122"/>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2"/>
    <w:bookmarkStart w:name="z184" w:id="123"/>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3"/>
    <w:bookmarkStart w:name="z185" w:id="1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w:t>
      </w:r>
    </w:p>
    <w:bookmarkEnd w:id="124"/>
    <w:bookmarkStart w:name="z186" w:id="1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вирусымен ауыру фактісін растайтын құжатты ұсынады.</w:t>
      </w:r>
    </w:p>
    <w:bookmarkEnd w:id="125"/>
    <w:bookmarkStart w:name="z187" w:id="1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126"/>
    <w:bookmarkStart w:name="z188" w:id="1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медициналық ұйым берген қызмет көрсетуді (жедел емдеуді) растайтын құжаттарды ұсынады.</w:t>
      </w:r>
    </w:p>
    <w:bookmarkEnd w:id="127"/>
    <w:bookmarkStart w:name="z189" w:id="1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128"/>
    <w:bookmarkStart w:name="z190" w:id="1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оқу фактісін, оның құнын растайтын құжаттарды ұсынады.</w:t>
      </w:r>
    </w:p>
    <w:bookmarkEnd w:id="129"/>
    <w:bookmarkStart w:name="z191" w:id="1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9) тармақшаларында көрсетілген адамдар дүлей апат немесе өрт салдарынан азаматқа (отбасына) не оның мүлкіне зиян келуі фактісін растайтын құжатты ұсынады.</w:t>
      </w:r>
    </w:p>
    <w:bookmarkEnd w:id="130"/>
    <w:bookmarkStart w:name="z192" w:id="1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тармақшасында көрсетілген адамдар бас бостандығынан айыру орындарынан босатылуы, пробация қызметінің есебінде болуы фактісін растайтын құжаттарды ұсынады.</w:t>
      </w:r>
    </w:p>
    <w:bookmarkEnd w:id="131"/>
    <w:bookmarkStart w:name="z193" w:id="1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132"/>
    <w:bookmarkStart w:name="z194" w:id="1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133"/>
    <w:bookmarkStart w:name="z195" w:id="134"/>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134"/>
    <w:bookmarkStart w:name="z196" w:id="135"/>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35"/>
    <w:bookmarkStart w:name="z197" w:id="136"/>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6"/>
    <w:bookmarkStart w:name="z198" w:id="137"/>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 жаңа редакцияда - Қостанай облысы Арқалық қаласы мәслихатының 30.04.2026 </w:t>
      </w:r>
      <w:r>
        <w:rPr>
          <w:rFonts w:ascii="Times New Roman"/>
          <w:b w:val="false"/>
          <w:i w:val="false"/>
          <w:color w:val="ff0000"/>
          <w:sz w:val="28"/>
        </w:rPr>
        <w:t>№ 227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7" w:id="138"/>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End w:id="138"/>
    <w:bookmarkStart w:name="z158" w:id="139"/>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13-24-тармақтарына</w:t>
      </w:r>
      <w:r>
        <w:rPr>
          <w:rFonts w:ascii="Times New Roman"/>
          <w:b w:val="false"/>
          <w:i w:val="false"/>
          <w:color w:val="000000"/>
          <w:sz w:val="28"/>
        </w:rPr>
        <w:t xml:space="preserve"> сәйкес айқындалады.</w:t>
      </w:r>
    </w:p>
    <w:bookmarkEnd w:id="139"/>
    <w:bookmarkStart w:name="z159" w:id="140"/>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0"/>
    <w:bookmarkStart w:name="z160" w:id="141"/>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1"/>
    <w:bookmarkStart w:name="z161" w:id="142"/>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2"/>
    <w:bookmarkStart w:name="z162" w:id="143"/>
    <w:p>
      <w:pPr>
        <w:spacing w:after="0"/>
        <w:ind w:left="0"/>
        <w:jc w:val="both"/>
      </w:pPr>
      <w:r>
        <w:rPr>
          <w:rFonts w:ascii="Times New Roman"/>
          <w:b w:val="false"/>
          <w:i w:val="false"/>
          <w:color w:val="000000"/>
          <w:sz w:val="28"/>
        </w:rPr>
        <w:t>
      18.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43"/>
    <w:bookmarkStart w:name="z163" w:id="144"/>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137" w:id="145"/>
    <w:p>
      <w:pPr>
        <w:spacing w:after="0"/>
        <w:ind w:left="0"/>
        <w:jc w:val="left"/>
      </w:pPr>
      <w:r>
        <w:rPr>
          <w:rFonts w:ascii="Times New Roman"/>
          <w:b/>
          <w:i w:val="false"/>
          <w:color w:val="000000"/>
        </w:rPr>
        <w:t xml:space="preserve"> Арқалық қалалық мәслихатының күші жойылды деп танылған шешімдерінің тізімі</w:t>
      </w:r>
    </w:p>
    <w:bookmarkEnd w:id="145"/>
    <w:bookmarkStart w:name="z138" w:id="146"/>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18 тамыздағы № 337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9399 болып тіркелген);</w:t>
      </w:r>
    </w:p>
    <w:bookmarkEnd w:id="146"/>
    <w:bookmarkStart w:name="z139" w:id="147"/>
    <w:p>
      <w:pPr>
        <w:spacing w:after="0"/>
        <w:ind w:left="0"/>
        <w:jc w:val="both"/>
      </w:pPr>
      <w:r>
        <w:rPr>
          <w:rFonts w:ascii="Times New Roman"/>
          <w:b w:val="false"/>
          <w:i w:val="false"/>
          <w:color w:val="000000"/>
          <w:sz w:val="28"/>
        </w:rPr>
        <w:t xml:space="preserve">
      2. Мәслихаттың "Мәслихаттың 2020 жылғы 18 тамыздағы № 337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2021 жылғы 20 қаңтардағы № 11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9727 болып тіркелген);</w:t>
      </w:r>
    </w:p>
    <w:bookmarkEnd w:id="147"/>
    <w:bookmarkStart w:name="z140" w:id="148"/>
    <w:p>
      <w:pPr>
        <w:spacing w:after="0"/>
        <w:ind w:left="0"/>
        <w:jc w:val="both"/>
      </w:pPr>
      <w:r>
        <w:rPr>
          <w:rFonts w:ascii="Times New Roman"/>
          <w:b w:val="false"/>
          <w:i w:val="false"/>
          <w:color w:val="000000"/>
          <w:sz w:val="28"/>
        </w:rPr>
        <w:t xml:space="preserve">
      3. Мәслихаттың "Мәслихаттың 2020 жылғы 18 тамыздағы № 337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2021 жылғы 16 сәуірдегі № 26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9870 болып тіркелген);</w:t>
      </w:r>
    </w:p>
    <w:bookmarkEnd w:id="148"/>
    <w:bookmarkStart w:name="z141" w:id="149"/>
    <w:p>
      <w:pPr>
        <w:spacing w:after="0"/>
        <w:ind w:left="0"/>
        <w:jc w:val="both"/>
      </w:pPr>
      <w:r>
        <w:rPr>
          <w:rFonts w:ascii="Times New Roman"/>
          <w:b w:val="false"/>
          <w:i w:val="false"/>
          <w:color w:val="000000"/>
          <w:sz w:val="28"/>
        </w:rPr>
        <w:t xml:space="preserve">
      4. Мәслихаттың "Мәслихаттың 2020 жылғы 18 тамыздағы № 337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2022 жылғы 29 сәуірдегі № 117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27888 болып тіркелген);</w:t>
      </w:r>
    </w:p>
    <w:bookmarkEnd w:id="149"/>
    <w:bookmarkStart w:name="z142" w:id="150"/>
    <w:p>
      <w:pPr>
        <w:spacing w:after="0"/>
        <w:ind w:left="0"/>
        <w:jc w:val="both"/>
      </w:pPr>
      <w:r>
        <w:rPr>
          <w:rFonts w:ascii="Times New Roman"/>
          <w:b w:val="false"/>
          <w:i w:val="false"/>
          <w:color w:val="000000"/>
          <w:sz w:val="28"/>
        </w:rPr>
        <w:t xml:space="preserve">
      5. Мәслихаттың "Мәслихаттың 2020 жылғы 18 тамыздағы № 337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2022 жылғы 19 мамырдағы № 124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28182 болып тіркелген);</w:t>
      </w:r>
    </w:p>
    <w:bookmarkEnd w:id="150"/>
    <w:bookmarkStart w:name="z143" w:id="151"/>
    <w:p>
      <w:pPr>
        <w:spacing w:after="0"/>
        <w:ind w:left="0"/>
        <w:jc w:val="both"/>
      </w:pPr>
      <w:r>
        <w:rPr>
          <w:rFonts w:ascii="Times New Roman"/>
          <w:b w:val="false"/>
          <w:i w:val="false"/>
          <w:color w:val="000000"/>
          <w:sz w:val="28"/>
        </w:rPr>
        <w:t xml:space="preserve">
      6. Мәслихаттың "Мәслихаттың 2020 жылғы 18 тамыздағы № 337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2022 жылғы 29 қыркүйектегі № 155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29900 болып тіркелген);</w:t>
      </w:r>
    </w:p>
    <w:bookmarkEnd w:id="151"/>
    <w:bookmarkStart w:name="z144" w:id="152"/>
    <w:p>
      <w:pPr>
        <w:spacing w:after="0"/>
        <w:ind w:left="0"/>
        <w:jc w:val="both"/>
      </w:pPr>
      <w:r>
        <w:rPr>
          <w:rFonts w:ascii="Times New Roman"/>
          <w:b w:val="false"/>
          <w:i w:val="false"/>
          <w:color w:val="000000"/>
          <w:sz w:val="28"/>
        </w:rPr>
        <w:t xml:space="preserve">
      7. Мәслихаттың "Мәслихаттың 2020 жылғы 18 тамыздағы № 337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2023 жылғы 21 сәуірдегі № 10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9998 болып тіркелген).</w:t>
      </w:r>
    </w:p>
    <w:bookmarkEnd w:id="1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