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812c" w14:textId="a508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Рудный қаласы мәслихатының 2023 жылғы 2 қарашадағы № 76 шешімі. Қостанай облысының Әділет департаментінде 2023 жылғы 3 қарашада № 10075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Рудный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70" w:id="5"/>
    <w:p>
      <w:pPr>
        <w:spacing w:after="0"/>
        <w:ind w:left="0"/>
        <w:jc w:val="both"/>
      </w:pPr>
      <w:r>
        <w:rPr>
          <w:rFonts w:ascii="Times New Roman"/>
          <w:b w:val="false"/>
          <w:i w:val="false"/>
          <w:color w:val="ff0000"/>
          <w:sz w:val="28"/>
        </w:rPr>
        <w:t xml:space="preserve">
      Ескерту. 1-қосымша жаңа редакцияда - Қостанай облысы Рудный қаласы мәслихатының 05.01.2025 </w:t>
      </w:r>
      <w:r>
        <w:rPr>
          <w:rFonts w:ascii="Times New Roman"/>
          <w:b w:val="false"/>
          <w:i w:val="false"/>
          <w:color w:val="ff0000"/>
          <w:sz w:val="28"/>
        </w:rPr>
        <w:t>№ 196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2"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2"/>
    <w:bookmarkStart w:name="z25"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6"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7"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8"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1"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2"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4"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5"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6" w:id="2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Қостанай облысы Рудный қаласы мәслихатының 22.04.2026 </w:t>
      </w:r>
      <w:r>
        <w:rPr>
          <w:rFonts w:ascii="Times New Roman"/>
          <w:b w:val="false"/>
          <w:i w:val="false"/>
          <w:color w:val="00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5"/>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30"/>
    <w:bookmarkStart w:name="z43"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4" w:id="32"/>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2"/>
    <w:bookmarkStart w:name="z9"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33"/>
    <w:bookmarkStart w:name="z10"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4"/>
    <w:bookmarkStart w:name="z11"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5"/>
    <w:bookmarkStart w:name="z12"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6"/>
    <w:bookmarkStart w:name="z13"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7"/>
    <w:bookmarkStart w:name="z14"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8"/>
    <w:bookmarkStart w:name="z15"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39"/>
    <w:bookmarkStart w:name="z16"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0"/>
    <w:bookmarkStart w:name="z17" w:id="41"/>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41"/>
    <w:bookmarkStart w:name="z18"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2"/>
    <w:bookmarkStart w:name="z19"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3"/>
    <w:bookmarkStart w:name="z172"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4"/>
    <w:bookmarkStart w:name="z173"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5"/>
    <w:bookmarkStart w:name="z174"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6"/>
    <w:bookmarkStart w:name="z175" w:id="47"/>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47"/>
    <w:bookmarkStart w:name="z176"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8"/>
    <w:bookmarkStart w:name="z17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17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0"/>
    <w:bookmarkStart w:name="z17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1"/>
    <w:bookmarkStart w:name="z18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2"/>
    <w:bookmarkStart w:name="z181"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3"/>
    <w:bookmarkStart w:name="z182"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4"/>
    <w:bookmarkStart w:name="z183"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5"/>
    <w:bookmarkStart w:name="z184" w:id="56"/>
    <w:p>
      <w:pPr>
        <w:spacing w:after="0"/>
        <w:ind w:left="0"/>
        <w:jc w:val="both"/>
      </w:pPr>
      <w:r>
        <w:rPr>
          <w:rFonts w:ascii="Times New Roman"/>
          <w:b w:val="false"/>
          <w:i w:val="false"/>
          <w:color w:val="000000"/>
          <w:sz w:val="28"/>
        </w:rPr>
        <w:t>
      4) 9 мамыр - Жеңіс күні:</w:t>
      </w:r>
    </w:p>
    <w:bookmarkEnd w:id="56"/>
    <w:bookmarkStart w:name="z185" w:id="5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7"/>
    <w:bookmarkStart w:name="z186" w:id="5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8"/>
    <w:bookmarkStart w:name="z187"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188"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189"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190"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191"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192"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193"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194"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195"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7"/>
    <w:bookmarkStart w:name="z196"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8"/>
    <w:bookmarkStart w:name="z45"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69"/>
    <w:bookmarkStart w:name="z46"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70"/>
    <w:bookmarkStart w:name="z47"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71"/>
    <w:bookmarkStart w:name="z48"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72"/>
    <w:bookmarkStart w:name="z49"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73"/>
    <w:bookmarkStart w:name="z50"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74"/>
    <w:bookmarkStart w:name="z51"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75"/>
    <w:bookmarkStart w:name="z52"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6"/>
    <w:bookmarkStart w:name="z53"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7"/>
    <w:bookmarkStart w:name="z54" w:id="78"/>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78"/>
    <w:bookmarkStart w:name="z55"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56"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57"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58"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Қостанай облысы Рудный қаласы мәслихатының 21.02.2025 </w:t>
      </w:r>
      <w:r>
        <w:rPr>
          <w:rFonts w:ascii="Times New Roman"/>
          <w:b w:val="false"/>
          <w:i w:val="false"/>
          <w:color w:val="000000"/>
          <w:sz w:val="28"/>
        </w:rPr>
        <w:t>№ 199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өз әрекетін таратады).</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198"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199"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85"/>
    <w:bookmarkStart w:name="z200"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201"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202" w:id="88"/>
    <w:p>
      <w:pPr>
        <w:spacing w:after="0"/>
        <w:ind w:left="0"/>
        <w:jc w:val="both"/>
      </w:pPr>
      <w:r>
        <w:rPr>
          <w:rFonts w:ascii="Times New Roman"/>
          <w:b w:val="false"/>
          <w:i w:val="false"/>
          <w:color w:val="000000"/>
          <w:sz w:val="28"/>
        </w:rPr>
        <w:t>
      5) мүгедектігі бар адамдарға, жедел емделуге, табыстарын есепке алмай, бір рет, 50 айлық есептік көрсеткіштен артық емес мөлшерінде;</w:t>
      </w:r>
    </w:p>
    <w:bookmarkEnd w:id="88"/>
    <w:bookmarkStart w:name="z203" w:id="89"/>
    <w:p>
      <w:pPr>
        <w:spacing w:after="0"/>
        <w:ind w:left="0"/>
        <w:jc w:val="both"/>
      </w:pPr>
      <w:r>
        <w:rPr>
          <w:rFonts w:ascii="Times New Roman"/>
          <w:b w:val="false"/>
          <w:i w:val="false"/>
          <w:color w:val="000000"/>
          <w:sz w:val="28"/>
        </w:rPr>
        <w:t>
      6)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89"/>
    <w:bookmarkStart w:name="z204" w:id="90"/>
    <w:p>
      <w:pPr>
        <w:spacing w:after="0"/>
        <w:ind w:left="0"/>
        <w:jc w:val="both"/>
      </w:pPr>
      <w:r>
        <w:rPr>
          <w:rFonts w:ascii="Times New Roman"/>
          <w:b w:val="false"/>
          <w:i w:val="false"/>
          <w:color w:val="000000"/>
          <w:sz w:val="28"/>
        </w:rPr>
        <w:t>
      7) техникалық, кәсіптік, орта білімнен кейінгі немесе жоғары білімді аяқтамаған және бұрын Қазақстан Республикасының оқу орындарында білім алуға байланысты әлеуметтік көмекті алған мүгедектігі бар адамдарға, оқу жылы ішінде жартыжылдықта бір рет аударылатын, 400 айлық есептік көрсеткіштен артық емес мөлшерінде;</w:t>
      </w:r>
    </w:p>
    <w:bookmarkEnd w:id="90"/>
    <w:bookmarkStart w:name="z205" w:id="91"/>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1"/>
    <w:bookmarkStart w:name="z206" w:id="92"/>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92"/>
    <w:bookmarkStart w:name="z207" w:id="93"/>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93"/>
    <w:bookmarkStart w:name="z208" w:id="94"/>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94"/>
    <w:bookmarkStart w:name="z209" w:id="95"/>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5"/>
    <w:bookmarkStart w:name="z210" w:id="96"/>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6"/>
    <w:bookmarkStart w:name="z211" w:id="9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Рудный қаласы мәслихатының 22.04.2026 </w:t>
      </w:r>
      <w:r>
        <w:rPr>
          <w:rFonts w:ascii="Times New Roman"/>
          <w:b w:val="false"/>
          <w:i w:val="false"/>
          <w:color w:val="00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2" w:id="98"/>
    <w:p>
      <w:pPr>
        <w:spacing w:after="0"/>
        <w:ind w:left="0"/>
        <w:jc w:val="both"/>
      </w:pPr>
      <w:r>
        <w:rPr>
          <w:rFonts w:ascii="Times New Roman"/>
          <w:b w:val="false"/>
          <w:i w:val="false"/>
          <w:color w:val="000000"/>
          <w:sz w:val="28"/>
        </w:rPr>
        <w:t>
      7. Азаматтарды мұқтаждар санатына жатқызу үшін:</w:t>
      </w:r>
    </w:p>
    <w:bookmarkEnd w:id="98"/>
    <w:bookmarkStart w:name="z118" w:id="9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99"/>
    <w:bookmarkStart w:name="z119" w:id="10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0"/>
    <w:bookmarkStart w:name="z120" w:id="101"/>
    <w:p>
      <w:pPr>
        <w:spacing w:after="0"/>
        <w:ind w:left="0"/>
        <w:jc w:val="both"/>
      </w:pPr>
      <w:r>
        <w:rPr>
          <w:rFonts w:ascii="Times New Roman"/>
          <w:b w:val="false"/>
          <w:i w:val="false"/>
          <w:color w:val="000000"/>
          <w:sz w:val="28"/>
        </w:rPr>
        <w:t>
      3) әлеуметтік маңызы бар аурудың болуы;</w:t>
      </w:r>
    </w:p>
    <w:bookmarkEnd w:id="101"/>
    <w:bookmarkStart w:name="z121" w:id="10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2"/>
    <w:bookmarkStart w:name="z122" w:id="103"/>
    <w:p>
      <w:pPr>
        <w:spacing w:after="0"/>
        <w:ind w:left="0"/>
        <w:jc w:val="both"/>
      </w:pPr>
      <w:r>
        <w:rPr>
          <w:rFonts w:ascii="Times New Roman"/>
          <w:b w:val="false"/>
          <w:i w:val="false"/>
          <w:color w:val="000000"/>
          <w:sz w:val="28"/>
        </w:rPr>
        <w:t>
      5) жетімдік, ата-ана қамқорлығының болмауы;</w:t>
      </w:r>
    </w:p>
    <w:bookmarkEnd w:id="103"/>
    <w:bookmarkStart w:name="z123" w:id="10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4"/>
    <w:bookmarkStart w:name="z124" w:id="10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5"/>
    <w:bookmarkStart w:name="z125" w:id="10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06"/>
    <w:bookmarkStart w:name="z126" w:id="107"/>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07"/>
    <w:bookmarkStart w:name="z127" w:id="108"/>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08"/>
    <w:bookmarkStart w:name="z128" w:id="109"/>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09"/>
    <w:bookmarkStart w:name="z129" w:id="110"/>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0"/>
    <w:bookmarkStart w:name="z130" w:id="111"/>
    <w:p>
      <w:pPr>
        <w:spacing w:after="0"/>
        <w:ind w:left="0"/>
        <w:jc w:val="left"/>
      </w:pPr>
      <w:r>
        <w:rPr>
          <w:rFonts w:ascii="Times New Roman"/>
          <w:b/>
          <w:i w:val="false"/>
          <w:color w:val="000000"/>
        </w:rPr>
        <w:t xml:space="preserve"> 3. Әлеуметтік көмек көрсету тәртібі</w:t>
      </w:r>
    </w:p>
    <w:bookmarkEnd w:id="111"/>
    <w:bookmarkStart w:name="z131" w:id="112"/>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2"/>
    <w:bookmarkStart w:name="z132" w:id="11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3"/>
    <w:bookmarkStart w:name="z133" w:id="11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4"/>
    <w:bookmarkStart w:name="z134" w:id="115"/>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5"/>
    <w:bookmarkStart w:name="z213" w:id="11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6"/>
    <w:bookmarkStart w:name="z214" w:id="11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7"/>
    <w:bookmarkStart w:name="z215" w:id="11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8"/>
    <w:bookmarkStart w:name="z216" w:id="11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9"/>
    <w:bookmarkStart w:name="z217"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120"/>
    <w:bookmarkStart w:name="z218" w:id="1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121"/>
    <w:bookmarkStart w:name="z219"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122"/>
    <w:bookmarkStart w:name="z220"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123"/>
    <w:bookmarkStart w:name="z221"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124"/>
    <w:bookmarkStart w:name="z222"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5"/>
    <w:bookmarkStart w:name="z223"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126"/>
    <w:bookmarkStart w:name="z224"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127"/>
    <w:bookmarkStart w:name="z225"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8"/>
    <w:bookmarkStart w:name="z226"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9"/>
    <w:bookmarkStart w:name="z227"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0"/>
    <w:bookmarkStart w:name="z228" w:id="13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1"/>
    <w:bookmarkStart w:name="z229" w:id="13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230"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Рудный қаласы мәслихатының 22.04.2026 </w:t>
      </w:r>
      <w:r>
        <w:rPr>
          <w:rFonts w:ascii="Times New Roman"/>
          <w:b w:val="false"/>
          <w:i w:val="false"/>
          <w:color w:val="00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134"/>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4"/>
    <w:bookmarkStart w:name="z156" w:id="135"/>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35"/>
    <w:bookmarkStart w:name="z157" w:id="13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6"/>
    <w:bookmarkStart w:name="z158" w:id="137"/>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7"/>
    <w:bookmarkStart w:name="z159" w:id="13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8"/>
    <w:bookmarkStart w:name="z160" w:id="139"/>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9"/>
    <w:bookmarkStart w:name="z161" w:id="140"/>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6" w:id="141"/>
    <w:p>
      <w:pPr>
        <w:spacing w:after="0"/>
        <w:ind w:left="0"/>
        <w:jc w:val="left"/>
      </w:pPr>
      <w:r>
        <w:rPr>
          <w:rFonts w:ascii="Times New Roman"/>
          <w:b/>
          <w:i w:val="false"/>
          <w:color w:val="000000"/>
        </w:rPr>
        <w:t xml:space="preserve"> Рудный қалалық мәслихатының күші жойылды деп танылған кейбір шешімдерінің тізбесі</w:t>
      </w:r>
    </w:p>
    <w:bookmarkEnd w:id="141"/>
    <w:bookmarkStart w:name="z147" w:id="14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желтоқсандағы № 541 (Нормативтік құқықтық актілерді мемлекеттік тіркеу тізілімінде № 9638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2"/>
    <w:bookmarkStart w:name="z148" w:id="143"/>
    <w:p>
      <w:pPr>
        <w:spacing w:after="0"/>
        <w:ind w:left="0"/>
        <w:jc w:val="both"/>
      </w:pPr>
      <w:r>
        <w:rPr>
          <w:rFonts w:ascii="Times New Roman"/>
          <w:b w:val="false"/>
          <w:i w:val="false"/>
          <w:color w:val="000000"/>
          <w:sz w:val="28"/>
        </w:rPr>
        <w:t xml:space="preserve">
      2. Мәслихаттың "Мәслихаттың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16 сәуірдегі № 26 (Нормативтік құқықтық актілерді мемлекеттік тіркеу тізілімінде № 9869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3"/>
    <w:bookmarkStart w:name="z149" w:id="144"/>
    <w:p>
      <w:pPr>
        <w:spacing w:after="0"/>
        <w:ind w:left="0"/>
        <w:jc w:val="both"/>
      </w:pPr>
      <w:r>
        <w:rPr>
          <w:rFonts w:ascii="Times New Roman"/>
          <w:b w:val="false"/>
          <w:i w:val="false"/>
          <w:color w:val="000000"/>
          <w:sz w:val="28"/>
        </w:rPr>
        <w:t xml:space="preserve">
      3. Мәслихаттың "Мәслихаттың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15 сәуірдегі № 116 (Нормативтік құқықтық актілерді мемлекеттік тіркеу тізілімінде № 27637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4"/>
    <w:bookmarkStart w:name="z150" w:id="145"/>
    <w:p>
      <w:pPr>
        <w:spacing w:after="0"/>
        <w:ind w:left="0"/>
        <w:jc w:val="both"/>
      </w:pPr>
      <w:r>
        <w:rPr>
          <w:rFonts w:ascii="Times New Roman"/>
          <w:b w:val="false"/>
          <w:i w:val="false"/>
          <w:color w:val="000000"/>
          <w:sz w:val="28"/>
        </w:rPr>
        <w:t xml:space="preserve">
      4. Мәслихаттың "Мәслихаттың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11 шілдедегі № 134 (Нормативтік құқықтық актілерді мемлекеттік тіркеу тізілімінде № 28792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5"/>
    <w:bookmarkStart w:name="z151" w:id="146"/>
    <w:p>
      <w:pPr>
        <w:spacing w:after="0"/>
        <w:ind w:left="0"/>
        <w:jc w:val="both"/>
      </w:pPr>
      <w:r>
        <w:rPr>
          <w:rFonts w:ascii="Times New Roman"/>
          <w:b w:val="false"/>
          <w:i w:val="false"/>
          <w:color w:val="000000"/>
          <w:sz w:val="28"/>
        </w:rPr>
        <w:t xml:space="preserve">
      5. Мәслихаттың "Мәслихаттың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7 сәуірдегі № 13 (Нормативтік құқықтық актілерді мемлекеттік тіркеу тізілімінде № 9959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6"/>
    <w:bookmarkStart w:name="z152" w:id="147"/>
    <w:p>
      <w:pPr>
        <w:spacing w:after="0"/>
        <w:ind w:left="0"/>
        <w:jc w:val="both"/>
      </w:pPr>
      <w:r>
        <w:rPr>
          <w:rFonts w:ascii="Times New Roman"/>
          <w:b w:val="false"/>
          <w:i w:val="false"/>
          <w:color w:val="000000"/>
          <w:sz w:val="28"/>
        </w:rPr>
        <w:t xml:space="preserve">
      6. Мәслихаттың "Мәслихаттың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2 мамырдағы № 21 (Нормативтік құқықтық актілерді мемлекеттік тіркеу тізілімінде № 9992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