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b5ed" w14:textId="ea1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10 қыркүйектегі № 65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Қостанай облысы Рудный қаласы мәслихатының 2023 жылғы 5 маусымдағы № 30 шешімі. Қостанай облысының Әділет департаментінде 2023 жылғы 8 маусымда № 10019 болып тіркелді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10 қыркүйектегі </w:t>
      </w:r>
      <w:r>
        <w:rPr>
          <w:rFonts w:ascii="Times New Roman"/>
          <w:b w:val="false"/>
          <w:i w:val="false"/>
          <w:color w:val="000000"/>
          <w:sz w:val="28"/>
        </w:rPr>
        <w:t>№ 65</w:t>
      </w:r>
      <w:r>
        <w:rPr>
          <w:rFonts w:ascii="Times New Roman"/>
          <w:b w:val="false"/>
          <w:i w:val="false"/>
          <w:color w:val="000000"/>
          <w:sz w:val="28"/>
        </w:rPr>
        <w:t xml:space="preserve"> шешіміне (Нормативтік құқықтық актiлердi мемлекеттiк тiркеу тізілімінде № 24362 болып тiркелген)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4"/>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8" w:id="5"/>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9"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"Рудный қалалық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6"/>
    <w:bookmarkStart w:name="z20"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1"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2" w:id="9"/>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23"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0"/>
    <w:bookmarkStart w:name="z24"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5" w:id="12"/>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2"/>
    <w:bookmarkStart w:name="z26" w:id="13"/>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