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9ae07e" w14:textId="a9ae07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Қостанай қаласы мәслихатының 2023 жылғы 2 қарашадағы № 61 шешімі. Қостанай облысының Әділет департаментінде 2023 жылғы 13 қарашада № 10081 болып тіркелді. Күші жойылды-Қостанай облысы Қостанай қалалық мәслихатының 2026 жылғы 10 тамыздағы № 264 шешімімен</w:t>
      </w:r>
    </w:p>
    <w:p>
      <w:pPr>
        <w:spacing w:after="0"/>
        <w:ind w:left="0"/>
        <w:jc w:val="both"/>
      </w:pPr>
      <w:bookmarkStart w:name="z168" w:id="0"/>
      <w:r>
        <w:rPr>
          <w:rFonts w:ascii="Times New Roman"/>
          <w:b w:val="false"/>
          <w:i w:val="false"/>
          <w:color w:val="ff0000"/>
          <w:sz w:val="28"/>
        </w:rPr>
        <w:t xml:space="preserve">
      Ескерту. Күші жойылды - Қостанай облысы Қостанай қалалық мәслихатының 10.08.2026 </w:t>
      </w:r>
      <w:r>
        <w:rPr>
          <w:rFonts w:ascii="Times New Roman"/>
          <w:b w:val="false"/>
          <w:i w:val="false"/>
          <w:color w:val="ff0000"/>
          <w:sz w:val="28"/>
        </w:rPr>
        <w:t>№ 264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p>
    <w:bookmarkEnd w:id="0"/>
    <w:bookmarkStart w:name="z4" w:id="1"/>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6-бабына</w:t>
      </w:r>
      <w:r>
        <w:rPr>
          <w:rFonts w:ascii="Times New Roman"/>
          <w:b w:val="false"/>
          <w:i w:val="false"/>
          <w:color w:val="000000"/>
          <w:sz w:val="28"/>
        </w:rPr>
        <w:t xml:space="preserve">,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2023 жылғы 30 маусымдағы № 523 Қазақстан Республикасы Үкіметінің </w:t>
      </w:r>
      <w:r>
        <w:rPr>
          <w:rFonts w:ascii="Times New Roman"/>
          <w:b w:val="false"/>
          <w:i w:val="false"/>
          <w:color w:val="000000"/>
          <w:sz w:val="28"/>
        </w:rPr>
        <w:t>қаулысына</w:t>
      </w:r>
      <w:r>
        <w:rPr>
          <w:rFonts w:ascii="Times New Roman"/>
          <w:b w:val="false"/>
          <w:i w:val="false"/>
          <w:color w:val="000000"/>
          <w:sz w:val="28"/>
        </w:rPr>
        <w:t xml:space="preserve"> сәйкес Қостанай қалалық мәслихаты ШЕШІМ ҚАБЫЛДАДЫ:</w:t>
      </w:r>
    </w:p>
    <w:bookmarkEnd w:id="1"/>
    <w:bookmarkStart w:name="z5" w:id="2"/>
    <w:p>
      <w:pPr>
        <w:spacing w:after="0"/>
        <w:ind w:left="0"/>
        <w:jc w:val="both"/>
      </w:pPr>
      <w:r>
        <w:rPr>
          <w:rFonts w:ascii="Times New Roman"/>
          <w:b w:val="false"/>
          <w:i w:val="false"/>
          <w:color w:val="000000"/>
          <w:sz w:val="28"/>
        </w:rPr>
        <w:t xml:space="preserve">
      1. Әлеуметтік көмек көрсетудің, оның мөлшерлерін белгілеудің және мұқтаж азаматтардың жекелеген санаттарының тізбесін айқындаудың қағидалары осы шешімнің </w:t>
      </w:r>
      <w:r>
        <w:rPr>
          <w:rFonts w:ascii="Times New Roman"/>
          <w:b w:val="false"/>
          <w:i w:val="false"/>
          <w:color w:val="000000"/>
          <w:sz w:val="28"/>
        </w:rPr>
        <w:t>1-қосымшасына</w:t>
      </w:r>
      <w:r>
        <w:rPr>
          <w:rFonts w:ascii="Times New Roman"/>
          <w:b w:val="false"/>
          <w:i w:val="false"/>
          <w:color w:val="000000"/>
          <w:sz w:val="28"/>
        </w:rPr>
        <w:t xml:space="preserve"> сәйкес бекітілсін.</w:t>
      </w:r>
    </w:p>
    <w:bookmarkEnd w:id="2"/>
    <w:bookmarkStart w:name="z6" w:id="3"/>
    <w:p>
      <w:pPr>
        <w:spacing w:after="0"/>
        <w:ind w:left="0"/>
        <w:jc w:val="both"/>
      </w:pPr>
      <w:r>
        <w:rPr>
          <w:rFonts w:ascii="Times New Roman"/>
          <w:b w:val="false"/>
          <w:i w:val="false"/>
          <w:color w:val="000000"/>
          <w:sz w:val="28"/>
        </w:rPr>
        <w:t xml:space="preserve">
      2. Осы шешімнің </w:t>
      </w:r>
      <w:r>
        <w:rPr>
          <w:rFonts w:ascii="Times New Roman"/>
          <w:b w:val="false"/>
          <w:i w:val="false"/>
          <w:color w:val="000000"/>
          <w:sz w:val="28"/>
        </w:rPr>
        <w:t>2-қосымшасына</w:t>
      </w:r>
      <w:r>
        <w:rPr>
          <w:rFonts w:ascii="Times New Roman"/>
          <w:b w:val="false"/>
          <w:i w:val="false"/>
          <w:color w:val="000000"/>
          <w:sz w:val="28"/>
        </w:rPr>
        <w:t xml:space="preserve"> сәйкес Қостанай қалалық мәслихаттың кейбір шешімдерінің күші жойылды деп танылсын.</w:t>
      </w:r>
    </w:p>
    <w:bookmarkEnd w:id="3"/>
    <w:bookmarkStart w:name="z7" w:id="4"/>
    <w:p>
      <w:pPr>
        <w:spacing w:after="0"/>
        <w:ind w:left="0"/>
        <w:jc w:val="both"/>
      </w:pPr>
      <w:r>
        <w:rPr>
          <w:rFonts w:ascii="Times New Roman"/>
          <w:b w:val="false"/>
          <w:i w:val="false"/>
          <w:color w:val="000000"/>
          <w:sz w:val="28"/>
        </w:rPr>
        <w:t>
      3. Осы шешім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Қостанай қалалық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О. Байгабулов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Мәслихаттың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 жылғы 2 қарашадағы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61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13" w:id="5"/>
    <w:p>
      <w:pPr>
        <w:spacing w:after="0"/>
        <w:ind w:left="0"/>
        <w:jc w:val="left"/>
      </w:pPr>
      <w:r>
        <w:rPr>
          <w:rFonts w:ascii="Times New Roman"/>
          <w:b/>
          <w:i w:val="false"/>
          <w:color w:val="000000"/>
        </w:rPr>
        <w:t xml:space="preserve"> Әлеуметтік көмек көрсетудің, оның мөлшерлерін белгілеудің және мұқтаж азаматтардың жекелеген санаттарының тізбесін айқындаудың қағидалары</w:t>
      </w:r>
    </w:p>
    <w:bookmarkEnd w:id="5"/>
    <w:bookmarkStart w:name="z173" w:id="6"/>
    <w:p>
      <w:pPr>
        <w:spacing w:after="0"/>
        <w:ind w:left="0"/>
        <w:jc w:val="both"/>
      </w:pPr>
      <w:r>
        <w:rPr>
          <w:rFonts w:ascii="Times New Roman"/>
          <w:b w:val="false"/>
          <w:i w:val="false"/>
          <w:color w:val="ff0000"/>
          <w:sz w:val="28"/>
        </w:rPr>
        <w:t xml:space="preserve">
      Ескерту. 1-қосымша жаңа редакцияда - Қостанай облысы Қостанай қаласы мәслихатының 17.01.2025 </w:t>
      </w:r>
      <w:r>
        <w:rPr>
          <w:rFonts w:ascii="Times New Roman"/>
          <w:b w:val="false"/>
          <w:i w:val="false"/>
          <w:color w:val="ff0000"/>
          <w:sz w:val="28"/>
        </w:rPr>
        <w:t>№ 152</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End w:id="6"/>
    <w:bookmarkStart w:name="z14" w:id="7"/>
    <w:p>
      <w:pPr>
        <w:spacing w:after="0"/>
        <w:ind w:left="0"/>
        <w:jc w:val="left"/>
      </w:pPr>
      <w:r>
        <w:rPr>
          <w:rFonts w:ascii="Times New Roman"/>
          <w:b/>
          <w:i w:val="false"/>
          <w:color w:val="000000"/>
        </w:rPr>
        <w:t xml:space="preserve"> 1. Жалпы ережелер</w:t>
      </w:r>
    </w:p>
    <w:bookmarkEnd w:id="7"/>
    <w:bookmarkStart w:name="z174" w:id="8"/>
    <w:p>
      <w:pPr>
        <w:spacing w:after="0"/>
        <w:ind w:left="0"/>
        <w:jc w:val="both"/>
      </w:pPr>
      <w:r>
        <w:rPr>
          <w:rFonts w:ascii="Times New Roman"/>
          <w:b w:val="false"/>
          <w:i w:val="false"/>
          <w:color w:val="000000"/>
          <w:sz w:val="28"/>
        </w:rPr>
        <w:t xml:space="preserve">
      1. Осы Әлеуметтік көмек көрсетудің, оның мөлшерлерін белгілеудің және мұқтаж азаматтардың жекелеген санаттарының тізбесін айқындаудың қағидалары (бұдан әрі – Қағидалар)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6-бабының</w:t>
      </w:r>
      <w:r>
        <w:rPr>
          <w:rFonts w:ascii="Times New Roman"/>
          <w:b w:val="false"/>
          <w:i w:val="false"/>
          <w:color w:val="000000"/>
          <w:sz w:val="28"/>
        </w:rPr>
        <w:t xml:space="preserve"> 2-3-тармағына, "Ардагерлер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2023 жылғы 30 маусымдағы № 523 Қазақстан Республикасы Үкіметінің </w:t>
      </w:r>
      <w:r>
        <w:rPr>
          <w:rFonts w:ascii="Times New Roman"/>
          <w:b w:val="false"/>
          <w:i w:val="false"/>
          <w:color w:val="000000"/>
          <w:sz w:val="28"/>
        </w:rPr>
        <w:t>қаулысына</w:t>
      </w:r>
      <w:r>
        <w:rPr>
          <w:rFonts w:ascii="Times New Roman"/>
          <w:b w:val="false"/>
          <w:i w:val="false"/>
          <w:color w:val="000000"/>
          <w:sz w:val="28"/>
        </w:rPr>
        <w:t xml:space="preserve"> (бұдан әрі – Үлгілік қағидалар) сәйкес әзірленді және әлеуметтік көмек көрсетудің, оның мөлшерлерін белгілеудің және мұқтаж азаматтардың жекелеген санаттарының тізбесін айқындаудың тәртібін белгілейді.</w:t>
      </w:r>
    </w:p>
    <w:bookmarkEnd w:id="8"/>
    <w:bookmarkStart w:name="z20" w:id="9"/>
    <w:p>
      <w:pPr>
        <w:spacing w:after="0"/>
        <w:ind w:left="0"/>
        <w:jc w:val="both"/>
      </w:pPr>
      <w:r>
        <w:rPr>
          <w:rFonts w:ascii="Times New Roman"/>
          <w:b w:val="false"/>
          <w:i w:val="false"/>
          <w:color w:val="000000"/>
          <w:sz w:val="28"/>
        </w:rPr>
        <w:t>
      2. Осы Қағидаларда пайдаланылатын негізгі терминдер мен ұғымдар:</w:t>
      </w:r>
    </w:p>
    <w:bookmarkEnd w:id="9"/>
    <w:bookmarkStart w:name="z21" w:id="10"/>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"бір терезе" қағидаты бойынша мемлекеттік қызметтер көрсетуге өтініштерді қабылдау және олардың нәтижелерін көрсетілетін қызметті алушыға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10"/>
    <w:bookmarkStart w:name="z22" w:id="11"/>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алуға үміткер адамның (отбасының) өтінішін қарау бойынша облыстық маңызы бар қала әкімінің шешімімен құрылатын комиссия;</w:t>
      </w:r>
    </w:p>
    <w:bookmarkEnd w:id="11"/>
    <w:bookmarkStart w:name="z23" w:id="12"/>
    <w:p>
      <w:pPr>
        <w:spacing w:after="0"/>
        <w:ind w:left="0"/>
        <w:jc w:val="both"/>
      </w:pPr>
      <w:r>
        <w:rPr>
          <w:rFonts w:ascii="Times New Roman"/>
          <w:b w:val="false"/>
          <w:i w:val="false"/>
          <w:color w:val="000000"/>
          <w:sz w:val="28"/>
        </w:rPr>
        <w:t>
      3) әлеуметтік көмек – жергілікті атқарушы орган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bookmarkEnd w:id="12"/>
    <w:bookmarkStart w:name="z24" w:id="13"/>
    <w:p>
      <w:pPr>
        <w:spacing w:after="0"/>
        <w:ind w:left="0"/>
        <w:jc w:val="both"/>
      </w:pPr>
      <w:r>
        <w:rPr>
          <w:rFonts w:ascii="Times New Roman"/>
          <w:b w:val="false"/>
          <w:i w:val="false"/>
          <w:color w:val="000000"/>
          <w:sz w:val="28"/>
        </w:rPr>
        <w:t>
      4) әлеуметтік көмек көрсету жөніндегі уәкілетті орган – облыстық маңызы бар қаланың әлеуметтік көмек көрсетуді жүзеге асыратын жергілікті атқарушы органы;</w:t>
      </w:r>
    </w:p>
    <w:bookmarkEnd w:id="13"/>
    <w:bookmarkStart w:name="z25" w:id="14"/>
    <w:p>
      <w:pPr>
        <w:spacing w:after="0"/>
        <w:ind w:left="0"/>
        <w:jc w:val="both"/>
      </w:pPr>
      <w:r>
        <w:rPr>
          <w:rFonts w:ascii="Times New Roman"/>
          <w:b w:val="false"/>
          <w:i w:val="false"/>
          <w:color w:val="000000"/>
          <w:sz w:val="28"/>
        </w:rPr>
        <w:t>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bookmarkEnd w:id="14"/>
    <w:bookmarkStart w:name="z26" w:id="15"/>
    <w:p>
      <w:pPr>
        <w:spacing w:after="0"/>
        <w:ind w:left="0"/>
        <w:jc w:val="both"/>
      </w:pPr>
      <w:r>
        <w:rPr>
          <w:rFonts w:ascii="Times New Roman"/>
          <w:b w:val="false"/>
          <w:i w:val="false"/>
          <w:color w:val="000000"/>
          <w:sz w:val="28"/>
        </w:rPr>
        <w:t>
      6) ең төмен күнкөріс деңгейі – шамасы бойынша ең төмен тұтыну себетінің құнына тең, бір адамға шаққандағы ең төмен ақшалай кіріс;</w:t>
      </w:r>
    </w:p>
    <w:bookmarkEnd w:id="15"/>
    <w:bookmarkStart w:name="z27" w:id="16"/>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bookmarkEnd w:id="16"/>
    <w:bookmarkStart w:name="z28" w:id="17"/>
    <w:p>
      <w:pPr>
        <w:spacing w:after="0"/>
        <w:ind w:left="0"/>
        <w:jc w:val="both"/>
      </w:pPr>
      <w:r>
        <w:rPr>
          <w:rFonts w:ascii="Times New Roman"/>
          <w:b w:val="false"/>
          <w:i w:val="false"/>
          <w:color w:val="000000"/>
          <w:sz w:val="28"/>
        </w:rPr>
        <w:t>
      8) мереке күндері – Қазақстан Республикасының ұлттық және мемлекеттік мереке күндері;</w:t>
      </w:r>
    </w:p>
    <w:bookmarkEnd w:id="17"/>
    <w:bookmarkStart w:name="z29" w:id="18"/>
    <w:p>
      <w:pPr>
        <w:spacing w:after="0"/>
        <w:ind w:left="0"/>
        <w:jc w:val="both"/>
      </w:pPr>
      <w:r>
        <w:rPr>
          <w:rFonts w:ascii="Times New Roman"/>
          <w:b w:val="false"/>
          <w:i w:val="false"/>
          <w:color w:val="000000"/>
          <w:sz w:val="28"/>
        </w:rPr>
        <w:t>
      9) мерекелік күндер (бұдан әрі – атаулы күндер) – Қазақстан Республикасының кәсіптік және өзге де мерекелері;</w:t>
      </w:r>
    </w:p>
    <w:bookmarkEnd w:id="18"/>
    <w:bookmarkStart w:name="z30" w:id="19"/>
    <w:p>
      <w:pPr>
        <w:spacing w:after="0"/>
        <w:ind w:left="0"/>
        <w:jc w:val="both"/>
      </w:pPr>
      <w:r>
        <w:rPr>
          <w:rFonts w:ascii="Times New Roman"/>
          <w:b w:val="false"/>
          <w:i w:val="false"/>
          <w:color w:val="000000"/>
          <w:sz w:val="28"/>
        </w:rPr>
        <w:t>
      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bookmarkEnd w:id="19"/>
    <w:bookmarkStart w:name="z31" w:id="20"/>
    <w:p>
      <w:pPr>
        <w:spacing w:after="0"/>
        <w:ind w:left="0"/>
        <w:jc w:val="both"/>
      </w:pPr>
      <w:r>
        <w:rPr>
          <w:rFonts w:ascii="Times New Roman"/>
          <w:b w:val="false"/>
          <w:i w:val="false"/>
          <w:color w:val="000000"/>
          <w:sz w:val="28"/>
        </w:rPr>
        <w:t>
      11) учаскелік комиссия – атаулы әлеуметтік көмек алуға өтініш жасаған тұлғалардың (отбасылардың) материалдық жағдайына зерттеп-қарау үшін тиісті әкімшілік-аумақтық бірліктер әкімдерінің шешімімен құрылатын арнаулы комиссия;</w:t>
      </w:r>
    </w:p>
    <w:bookmarkEnd w:id="20"/>
    <w:bookmarkStart w:name="z32" w:id="21"/>
    <w:p>
      <w:pPr>
        <w:spacing w:after="0"/>
        <w:ind w:left="0"/>
        <w:jc w:val="both"/>
      </w:pPr>
      <w:r>
        <w:rPr>
          <w:rFonts w:ascii="Times New Roman"/>
          <w:b w:val="false"/>
          <w:i w:val="false"/>
          <w:color w:val="000000"/>
          <w:sz w:val="28"/>
        </w:rPr>
        <w:t>
      12) шекті шама – әлеуметтік көмектің бекітілген ең жоғары мөлшері;</w:t>
      </w:r>
    </w:p>
    <w:bookmarkEnd w:id="21"/>
    <w:bookmarkStart w:name="z33" w:id="22"/>
    <w:p>
      <w:pPr>
        <w:spacing w:after="0"/>
        <w:ind w:left="0"/>
        <w:jc w:val="both"/>
      </w:pPr>
      <w:r>
        <w:rPr>
          <w:rFonts w:ascii="Times New Roman"/>
          <w:b w:val="false"/>
          <w:i w:val="false"/>
          <w:color w:val="000000"/>
          <w:sz w:val="28"/>
        </w:rPr>
        <w:t>
      13) цифрлық құжаттар сервисі – "электрондық үкімет"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bookmarkEnd w:id="22"/>
    <w:bookmarkStart w:name="z34" w:id="23"/>
    <w:p>
      <w:pPr>
        <w:spacing w:after="0"/>
        <w:ind w:left="0"/>
        <w:jc w:val="both"/>
      </w:pPr>
      <w:r>
        <w:rPr>
          <w:rFonts w:ascii="Times New Roman"/>
          <w:b w:val="false"/>
          <w:i w:val="false"/>
          <w:color w:val="000000"/>
          <w:sz w:val="28"/>
        </w:rPr>
        <w:t>
      14)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"ортақ терезесі" дегенді білдіретін ақпараттандыру объектісі;</w:t>
      </w:r>
    </w:p>
    <w:bookmarkEnd w:id="23"/>
    <w:bookmarkStart w:name="z35" w:id="24"/>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bookmarkEnd w:id="24"/>
    <w:bookmarkStart w:name="z36" w:id="25"/>
    <w:p>
      <w:pPr>
        <w:spacing w:after="0"/>
        <w:ind w:left="0"/>
        <w:jc w:val="both"/>
      </w:pPr>
      <w:r>
        <w:rPr>
          <w:rFonts w:ascii="Times New Roman"/>
          <w:b w:val="false"/>
          <w:i w:val="false"/>
          <w:color w:val="000000"/>
          <w:sz w:val="28"/>
        </w:rPr>
        <w:t>
      3. Әлеуметтік көмек бір рет және (немесе) мезгіл-мезгіл (ай сайын, жартыжылдықта 1 рет, жылына 1 рет) көрсетіледі.</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3-тармақ жаңа редакцияда - Қостанай облысы Қостанай қаласы мәслихатының 21.04.2026 </w:t>
      </w:r>
      <w:r>
        <w:rPr>
          <w:rFonts w:ascii="Times New Roman"/>
          <w:b w:val="false"/>
          <w:i w:val="false"/>
          <w:color w:val="000000"/>
          <w:sz w:val="28"/>
        </w:rPr>
        <w:t>№ 235</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7" w:id="26"/>
    <w:p>
      <w:pPr>
        <w:spacing w:after="0"/>
        <w:ind w:left="0"/>
        <w:jc w:val="both"/>
      </w:pPr>
      <w:r>
        <w:rPr>
          <w:rFonts w:ascii="Times New Roman"/>
          <w:b w:val="false"/>
          <w:i w:val="false"/>
          <w:color w:val="000000"/>
          <w:sz w:val="28"/>
        </w:rPr>
        <w:t>
      4. Әлеуметтік көмек көрсету үшін мерекелік және атаулы күндердің тізбесі:</w:t>
      </w:r>
    </w:p>
    <w:bookmarkEnd w:id="26"/>
    <w:bookmarkStart w:name="z38" w:id="27"/>
    <w:p>
      <w:pPr>
        <w:spacing w:after="0"/>
        <w:ind w:left="0"/>
        <w:jc w:val="both"/>
      </w:pPr>
      <w:r>
        <w:rPr>
          <w:rFonts w:ascii="Times New Roman"/>
          <w:b w:val="false"/>
          <w:i w:val="false"/>
          <w:color w:val="000000"/>
          <w:sz w:val="28"/>
        </w:rPr>
        <w:t>
      1) Кеңес әскерлерінің шектеулі контингентінің Ауғанстан Демократиялық Республикасынан шығарылған күні – 15 ақпан;</w:t>
      </w:r>
    </w:p>
    <w:bookmarkEnd w:id="27"/>
    <w:bookmarkStart w:name="z39" w:id="28"/>
    <w:p>
      <w:pPr>
        <w:spacing w:after="0"/>
        <w:ind w:left="0"/>
        <w:jc w:val="both"/>
      </w:pPr>
      <w:r>
        <w:rPr>
          <w:rFonts w:ascii="Times New Roman"/>
          <w:b w:val="false"/>
          <w:i w:val="false"/>
          <w:color w:val="000000"/>
          <w:sz w:val="28"/>
        </w:rPr>
        <w:t>
      2) Чернобыль апаты туралы еске алудың халықаралық күні – 26 сәуір;</w:t>
      </w:r>
    </w:p>
    <w:bookmarkEnd w:id="28"/>
    <w:bookmarkStart w:name="z40" w:id="29"/>
    <w:p>
      <w:pPr>
        <w:spacing w:after="0"/>
        <w:ind w:left="0"/>
        <w:jc w:val="both"/>
      </w:pPr>
      <w:r>
        <w:rPr>
          <w:rFonts w:ascii="Times New Roman"/>
          <w:b w:val="false"/>
          <w:i w:val="false"/>
          <w:color w:val="000000"/>
          <w:sz w:val="28"/>
        </w:rPr>
        <w:t>
      3) Отан қорғаушы күні – 7 мамыр;</w:t>
      </w:r>
    </w:p>
    <w:bookmarkEnd w:id="29"/>
    <w:bookmarkStart w:name="z41" w:id="30"/>
    <w:p>
      <w:pPr>
        <w:spacing w:after="0"/>
        <w:ind w:left="0"/>
        <w:jc w:val="both"/>
      </w:pPr>
      <w:r>
        <w:rPr>
          <w:rFonts w:ascii="Times New Roman"/>
          <w:b w:val="false"/>
          <w:i w:val="false"/>
          <w:color w:val="000000"/>
          <w:sz w:val="28"/>
        </w:rPr>
        <w:t>
      4) Жеңіс күні – 9 мамыр;</w:t>
      </w:r>
    </w:p>
    <w:bookmarkEnd w:id="30"/>
    <w:bookmarkStart w:name="z42" w:id="31"/>
    <w:p>
      <w:pPr>
        <w:spacing w:after="0"/>
        <w:ind w:left="0"/>
        <w:jc w:val="both"/>
      </w:pPr>
      <w:r>
        <w:rPr>
          <w:rFonts w:ascii="Times New Roman"/>
          <w:b w:val="false"/>
          <w:i w:val="false"/>
          <w:color w:val="000000"/>
          <w:sz w:val="28"/>
        </w:rPr>
        <w:t>
      5) Семей ядролық сынақ полигонының жабылу күні – 29 тамыз;</w:t>
      </w:r>
    </w:p>
    <w:bookmarkEnd w:id="31"/>
    <w:bookmarkStart w:name="z43" w:id="32"/>
    <w:p>
      <w:pPr>
        <w:spacing w:after="0"/>
        <w:ind w:left="0"/>
        <w:jc w:val="both"/>
      </w:pPr>
      <w:r>
        <w:rPr>
          <w:rFonts w:ascii="Times New Roman"/>
          <w:b w:val="false"/>
          <w:i w:val="false"/>
          <w:color w:val="000000"/>
          <w:sz w:val="28"/>
        </w:rPr>
        <w:t>
      6) Тәуелсіздік күні – 16 желтоқсан.</w:t>
      </w:r>
    </w:p>
    <w:bookmarkEnd w:id="32"/>
    <w:bookmarkStart w:name="z44" w:id="33"/>
    <w:p>
      <w:pPr>
        <w:spacing w:after="0"/>
        <w:ind w:left="0"/>
        <w:jc w:val="left"/>
      </w:pPr>
      <w:r>
        <w:rPr>
          <w:rFonts w:ascii="Times New Roman"/>
          <w:b/>
          <w:i w:val="false"/>
          <w:color w:val="000000"/>
        </w:rPr>
        <w:t xml:space="preserve"> 2. Әлеуметтік көмек алушылар санаттарының тізбесін айқындау және әлеуметтік көмектің мөлшерлерін белгілеу тәртібі</w:t>
      </w:r>
    </w:p>
    <w:bookmarkEnd w:id="33"/>
    <w:bookmarkStart w:name="z45" w:id="34"/>
    <w:p>
      <w:pPr>
        <w:spacing w:after="0"/>
        <w:ind w:left="0"/>
        <w:jc w:val="both"/>
      </w:pPr>
      <w:r>
        <w:rPr>
          <w:rFonts w:ascii="Times New Roman"/>
          <w:b w:val="false"/>
          <w:i w:val="false"/>
          <w:color w:val="000000"/>
          <w:sz w:val="28"/>
        </w:rPr>
        <w:t>
      5. Атаулы күндер мен мереке күндеріне әлеуметтік көмек азаматтардың келесі санаттарына, табыстарын есепке алмай біржолғы көрсетіледі:</w:t>
      </w:r>
    </w:p>
    <w:bookmarkEnd w:id="34"/>
    <w:bookmarkStart w:name="z9" w:id="35"/>
    <w:p>
      <w:pPr>
        <w:spacing w:after="0"/>
        <w:ind w:left="0"/>
        <w:jc w:val="both"/>
      </w:pPr>
      <w:r>
        <w:rPr>
          <w:rFonts w:ascii="Times New Roman"/>
          <w:b w:val="false"/>
          <w:i w:val="false"/>
          <w:color w:val="000000"/>
          <w:sz w:val="28"/>
        </w:rPr>
        <w:t>
      1) Кеңес әскерлерінің шектеулі контингентінің Ауғанстан Демократиялық Республикасынан шығарылған күні – 15 ақпан:</w:t>
      </w:r>
    </w:p>
    <w:bookmarkEnd w:id="35"/>
    <w:bookmarkStart w:name="z10" w:id="36"/>
    <w:p>
      <w:pPr>
        <w:spacing w:after="0"/>
        <w:ind w:left="0"/>
        <w:jc w:val="both"/>
      </w:pPr>
      <w:r>
        <w:rPr>
          <w:rFonts w:ascii="Times New Roman"/>
          <w:b w:val="false"/>
          <w:i w:val="false"/>
          <w:color w:val="000000"/>
          <w:sz w:val="28"/>
        </w:rPr>
        <w:t>
      бұрынғы Кеңестік Социалистік Республикалар Одағының (бұдан әрі – КСР Одағы) үкiметтік органдарының шешiмдерiне сәйкес Ауғанстан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100000 (жүз мың) теңге мөлшерінде;</w:t>
      </w:r>
    </w:p>
    <w:bookmarkEnd w:id="36"/>
    <w:bookmarkStart w:name="z11" w:id="37"/>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мiндеттiлерге 100000 (жүз мың) теңге мөлшерінде;</w:t>
      </w:r>
    </w:p>
    <w:bookmarkEnd w:id="37"/>
    <w:bookmarkStart w:name="z12" w:id="38"/>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 100000 (жүз мың) теңге мөлшерінде;</w:t>
      </w:r>
    </w:p>
    <w:bookmarkEnd w:id="38"/>
    <w:bookmarkStart w:name="z13" w:id="39"/>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қызметшiлерiне 100000 (жүз мың) теңге мөлшерінде;</w:t>
      </w:r>
    </w:p>
    <w:bookmarkEnd w:id="39"/>
    <w:bookmarkStart w:name="z14" w:id="40"/>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қызметшiлерге 100000 (жүз мың) теңге мөлшерінде;</w:t>
      </w:r>
    </w:p>
    <w:bookmarkEnd w:id="40"/>
    <w:bookmarkStart w:name="z15" w:id="41"/>
    <w:p>
      <w:pPr>
        <w:spacing w:after="0"/>
        <w:ind w:left="0"/>
        <w:jc w:val="both"/>
      </w:pPr>
      <w:r>
        <w:rPr>
          <w:rFonts w:ascii="Times New Roman"/>
          <w:b w:val="false"/>
          <w:i w:val="false"/>
          <w:color w:val="000000"/>
          <w:sz w:val="28"/>
        </w:rPr>
        <w:t>
      Ауғанстандағы ұрыс кезінде әскери борышын өтеу кезінде бұрынғы КСР Одағын қорғау, әскери қызметтің өзге де міндеттерін атқару кезінде жаралануы, контузия алуы, мертігуі салдарынан немесе Ауғанстандағы ұрыс қимылдары кезеңінде әскери қызметін өткеру кезінде ауруға шалдығуы салдарынан мүгедектік белгіленген әскери қызметшілерге 100000 (жүз мың) теңге мөлшерінде;</w:t>
      </w:r>
    </w:p>
    <w:bookmarkEnd w:id="41"/>
    <w:bookmarkStart w:name="z16" w:id="42"/>
    <w:p>
      <w:pPr>
        <w:spacing w:after="0"/>
        <w:ind w:left="0"/>
        <w:jc w:val="both"/>
      </w:pPr>
      <w:r>
        <w:rPr>
          <w:rFonts w:ascii="Times New Roman"/>
          <w:b w:val="false"/>
          <w:i w:val="false"/>
          <w:color w:val="000000"/>
          <w:sz w:val="28"/>
        </w:rPr>
        <w:t>
      Ауғанстандағы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100000 (жүз мың) теңге мөлшерінде;</w:t>
      </w:r>
    </w:p>
    <w:bookmarkEnd w:id="42"/>
    <w:bookmarkStart w:name="z17" w:id="43"/>
    <w:p>
      <w:pPr>
        <w:spacing w:after="0"/>
        <w:ind w:left="0"/>
        <w:jc w:val="both"/>
      </w:pPr>
      <w:r>
        <w:rPr>
          <w:rFonts w:ascii="Times New Roman"/>
          <w:b w:val="false"/>
          <w:i w:val="false"/>
          <w:color w:val="000000"/>
          <w:sz w:val="28"/>
        </w:rPr>
        <w:t>
      2) Чернобыль апаты туралы еске алудың халықаралық күні – 26 сәуір;</w:t>
      </w:r>
    </w:p>
    <w:bookmarkEnd w:id="43"/>
    <w:bookmarkStart w:name="z18" w:id="44"/>
    <w:p>
      <w:pPr>
        <w:spacing w:after="0"/>
        <w:ind w:left="0"/>
        <w:jc w:val="both"/>
      </w:pPr>
      <w:r>
        <w:rPr>
          <w:rFonts w:ascii="Times New Roman"/>
          <w:b w:val="false"/>
          <w:i w:val="false"/>
          <w:color w:val="000000"/>
          <w:sz w:val="28"/>
        </w:rPr>
        <w:t>
      1986 – 1987 жылдары Чернобыль атом электр станциясындағы апаттың салдарларын жоюға қатысқан адамдарға 100000 (жүз мың) теңге мөлшерінде;</w:t>
      </w:r>
    </w:p>
    <w:bookmarkEnd w:id="44"/>
    <w:bookmarkStart w:name="z19" w:id="45"/>
    <w:p>
      <w:pPr>
        <w:spacing w:after="0"/>
        <w:ind w:left="0"/>
        <w:jc w:val="both"/>
      </w:pPr>
      <w:r>
        <w:rPr>
          <w:rFonts w:ascii="Times New Roman"/>
          <w:b w:val="false"/>
          <w:i w:val="false"/>
          <w:color w:val="000000"/>
          <w:sz w:val="28"/>
        </w:rPr>
        <w:t>
      Чернобыль атом электр станциясындағы апаттың салдарынан мүгедектік белгіленген адамдарға 100000 (жүз мың) теңге мөлшерінде;</w:t>
      </w:r>
    </w:p>
    <w:bookmarkEnd w:id="45"/>
    <w:bookmarkStart w:name="z176" w:id="46"/>
    <w:p>
      <w:pPr>
        <w:spacing w:after="0"/>
        <w:ind w:left="0"/>
        <w:jc w:val="both"/>
      </w:pPr>
      <w:r>
        <w:rPr>
          <w:rFonts w:ascii="Times New Roman"/>
          <w:b w:val="false"/>
          <w:i w:val="false"/>
          <w:color w:val="000000"/>
          <w:sz w:val="28"/>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100000 (жүз мың) теңге мөлшерінде;</w:t>
      </w:r>
    </w:p>
    <w:bookmarkEnd w:id="46"/>
    <w:bookmarkStart w:name="z177" w:id="47"/>
    <w:p>
      <w:pPr>
        <w:spacing w:after="0"/>
        <w:ind w:left="0"/>
        <w:jc w:val="both"/>
      </w:pPr>
      <w:r>
        <w:rPr>
          <w:rFonts w:ascii="Times New Roman"/>
          <w:b w:val="false"/>
          <w:i w:val="false"/>
          <w:color w:val="000000"/>
          <w:sz w:val="28"/>
        </w:rPr>
        <w:t>
      Чернобыль атом электр станциясындағы апаттың салдарларын жою кезiнде қаза тапқан адамдардың отбасыларына 100000 (жүз мың) теңге мөлшерінде;</w:t>
      </w:r>
    </w:p>
    <w:bookmarkEnd w:id="47"/>
    <w:bookmarkStart w:name="z178" w:id="48"/>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әсеріне байланысты болған азаматтардың отбасыларына 100000 (жүз мың) теңге мөлшерінде;</w:t>
      </w:r>
    </w:p>
    <w:bookmarkEnd w:id="48"/>
    <w:bookmarkStart w:name="z179" w:id="49"/>
    <w:p>
      <w:pPr>
        <w:spacing w:after="0"/>
        <w:ind w:left="0"/>
        <w:jc w:val="both"/>
      </w:pPr>
      <w:r>
        <w:rPr>
          <w:rFonts w:ascii="Times New Roman"/>
          <w:b w:val="false"/>
          <w:i w:val="false"/>
          <w:color w:val="000000"/>
          <w:sz w:val="28"/>
        </w:rPr>
        <w:t>
      3) Отан қорғаушы күні – 7 мамыр:</w:t>
      </w:r>
    </w:p>
    <w:bookmarkEnd w:id="49"/>
    <w:bookmarkStart w:name="z180" w:id="50"/>
    <w:p>
      <w:pPr>
        <w:spacing w:after="0"/>
        <w:ind w:left="0"/>
        <w:jc w:val="both"/>
      </w:pPr>
      <w:r>
        <w:rPr>
          <w:rFonts w:ascii="Times New Roman"/>
          <w:b w:val="false"/>
          <w:i w:val="false"/>
          <w:color w:val="000000"/>
          <w:sz w:val="28"/>
        </w:rPr>
        <w:t xml:space="preserve">
      бұрынғы КСР Одағының үкiметтік органдарының шешiмдерiне сәйкес, осы Қағидалардың </w:t>
      </w:r>
      <w:r>
        <w:rPr>
          <w:rFonts w:ascii="Times New Roman"/>
          <w:b w:val="false"/>
          <w:i w:val="false"/>
          <w:color w:val="000000"/>
          <w:sz w:val="28"/>
        </w:rPr>
        <w:t>5-тармағының</w:t>
      </w:r>
      <w:r>
        <w:rPr>
          <w:rFonts w:ascii="Times New Roman"/>
          <w:b w:val="false"/>
          <w:i w:val="false"/>
          <w:color w:val="000000"/>
          <w:sz w:val="28"/>
        </w:rPr>
        <w:t xml:space="preserve"> 1) тармақшасының екінші абзацында көрсетілген адамдарды қоспағанда, басқа мемлекеттердiң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100000 (жүз мың) теңге мөлшерінде;</w:t>
      </w:r>
    </w:p>
    <w:bookmarkEnd w:id="50"/>
    <w:bookmarkStart w:name="z181" w:id="51"/>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100000 (жүз мың) теңге мөлшерінде;</w:t>
      </w:r>
    </w:p>
    <w:bookmarkEnd w:id="51"/>
    <w:bookmarkStart w:name="z182" w:id="52"/>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100000 (жүз мың) теңге мөлшерінде;</w:t>
      </w:r>
    </w:p>
    <w:bookmarkEnd w:id="52"/>
    <w:bookmarkStart w:name="z183" w:id="53"/>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 сондай-ақ бұрынғы КСР Одағы ішкі істер және мемлекеттік қауіпсіздік органдарының басшы және қатардағы құрамының адамдарына 100000 (жүз мың) теңге мөлшерінде;</w:t>
      </w:r>
    </w:p>
    <w:bookmarkEnd w:id="53"/>
    <w:bookmarkStart w:name="z184" w:id="54"/>
    <w:p>
      <w:pPr>
        <w:spacing w:after="0"/>
        <w:ind w:left="0"/>
        <w:jc w:val="both"/>
      </w:pPr>
      <w:r>
        <w:rPr>
          <w:rFonts w:ascii="Times New Roman"/>
          <w:b w:val="false"/>
          <w:i w:val="false"/>
          <w:color w:val="000000"/>
          <w:sz w:val="28"/>
        </w:rPr>
        <w:t>
      бұрынғы КСР Одағын қорғау, әскери қызметтің өзге де міндеттерін атқару кезінде жаралануы, контузия алуы, мертігуі салдарынан немесе ұрыс қимылдары жүргізілген басқа мемлекеттерде әскери қызметін өткеру кезінде ауруға шалдығуы салдарынан мүгедектік белгіленген әскери қызметшілерге 100000 (жүз мың) теңге мөлшерінде;</w:t>
      </w:r>
    </w:p>
    <w:bookmarkEnd w:id="54"/>
    <w:bookmarkStart w:name="z185" w:id="55"/>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100000 (жүз мың) теңге мөлшерінде;</w:t>
      </w:r>
    </w:p>
    <w:bookmarkEnd w:id="55"/>
    <w:bookmarkStart w:name="z186" w:id="56"/>
    <w:p>
      <w:pPr>
        <w:spacing w:after="0"/>
        <w:ind w:left="0"/>
        <w:jc w:val="both"/>
      </w:pPr>
      <w:r>
        <w:rPr>
          <w:rFonts w:ascii="Times New Roman"/>
          <w:b w:val="false"/>
          <w:i w:val="false"/>
          <w:color w:val="000000"/>
          <w:sz w:val="28"/>
        </w:rPr>
        <w:t>
      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қызметшілерге 100000 (жүз мың) теңге мөлшерінде;</w:t>
      </w:r>
    </w:p>
    <w:bookmarkEnd w:id="56"/>
    <w:bookmarkStart w:name="z187" w:id="57"/>
    <w:p>
      <w:pPr>
        <w:spacing w:after="0"/>
        <w:ind w:left="0"/>
        <w:jc w:val="both"/>
      </w:pPr>
      <w:r>
        <w:rPr>
          <w:rFonts w:ascii="Times New Roman"/>
          <w:b w:val="false"/>
          <w:i w:val="false"/>
          <w:color w:val="000000"/>
          <w:sz w:val="28"/>
        </w:rPr>
        <w:t>
      ұрыс қимылдары жүргізілген басқа елдерде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100000 (жүз мың) теңге мөлшерінде;</w:t>
      </w:r>
    </w:p>
    <w:bookmarkEnd w:id="57"/>
    <w:bookmarkStart w:name="z188" w:id="58"/>
    <w:p>
      <w:pPr>
        <w:spacing w:after="0"/>
        <w:ind w:left="0"/>
        <w:jc w:val="both"/>
      </w:pPr>
      <w:r>
        <w:rPr>
          <w:rFonts w:ascii="Times New Roman"/>
          <w:b w:val="false"/>
          <w:i w:val="false"/>
          <w:color w:val="000000"/>
          <w:sz w:val="28"/>
        </w:rPr>
        <w:t>
      4) Жеңіс күні – 9 мамыр:</w:t>
      </w:r>
    </w:p>
    <w:bookmarkEnd w:id="58"/>
    <w:bookmarkStart w:name="z189" w:id="59"/>
    <w:p>
      <w:pPr>
        <w:spacing w:after="0"/>
        <w:ind w:left="0"/>
        <w:jc w:val="both"/>
      </w:pPr>
      <w:r>
        <w:rPr>
          <w:rFonts w:ascii="Times New Roman"/>
          <w:b w:val="false"/>
          <w:i w:val="false"/>
          <w:color w:val="000000"/>
          <w:sz w:val="28"/>
        </w:rPr>
        <w:t>
      Ұлы Отан соғысының ардагерлеріне 5000000 (бес миллион) теңге мөлшерінде;</w:t>
      </w:r>
    </w:p>
    <w:bookmarkEnd w:id="59"/>
    <w:bookmarkStart w:name="z190" w:id="60"/>
    <w:p>
      <w:pPr>
        <w:spacing w:after="0"/>
        <w:ind w:left="0"/>
        <w:jc w:val="both"/>
      </w:pPr>
      <w:r>
        <w:rPr>
          <w:rFonts w:ascii="Times New Roman"/>
          <w:b w:val="false"/>
          <w:i w:val="false"/>
          <w:color w:val="000000"/>
          <w:sz w:val="28"/>
        </w:rPr>
        <w:t>
      жеңілдіктер бойынша Ұлы Отан соғысының ардагерлеріне теңестірілген адамдарға:</w:t>
      </w:r>
    </w:p>
    <w:bookmarkEnd w:id="60"/>
    <w:bookmarkStart w:name="z191" w:id="61"/>
    <w:p>
      <w:pPr>
        <w:spacing w:after="0"/>
        <w:ind w:left="0"/>
        <w:jc w:val="both"/>
      </w:pPr>
      <w:r>
        <w:rPr>
          <w:rFonts w:ascii="Times New Roman"/>
          <w:b w:val="false"/>
          <w:i w:val="false"/>
          <w:color w:val="000000"/>
          <w:sz w:val="28"/>
        </w:rPr>
        <w:t>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қызметшiлеріне, сондай-ақ бұрынғы КСР Одағы iшкi iстер және мемлекеттiк қауiпсiздiк органдарының басшы және қатардағы құрамының адамдарына 100000 (жүз мың) теңге мөлшерінде;</w:t>
      </w:r>
    </w:p>
    <w:bookmarkEnd w:id="61"/>
    <w:bookmarkStart w:name="z192" w:id="62"/>
    <w:p>
      <w:pPr>
        <w:spacing w:after="0"/>
        <w:ind w:left="0"/>
        <w:jc w:val="both"/>
      </w:pPr>
      <w:r>
        <w:rPr>
          <w:rFonts w:ascii="Times New Roman"/>
          <w:b w:val="false"/>
          <w:i w:val="false"/>
          <w:color w:val="000000"/>
          <w:sz w:val="28"/>
        </w:rPr>
        <w:t>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 еріктi жалдамалы құрамының адамдарына 100000 (жүз мың) теңге мөлшерінде;</w:t>
      </w:r>
    </w:p>
    <w:bookmarkEnd w:id="62"/>
    <w:bookmarkStart w:name="z193" w:id="63"/>
    <w:p>
      <w:pPr>
        <w:spacing w:after="0"/>
        <w:ind w:left="0"/>
        <w:jc w:val="both"/>
      </w:pPr>
      <w:r>
        <w:rPr>
          <w:rFonts w:ascii="Times New Roman"/>
          <w:b w:val="false"/>
          <w:i w:val="false"/>
          <w:color w:val="000000"/>
          <w:sz w:val="28"/>
        </w:rPr>
        <w:t>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100000 (жүз мың) теңге мөлшерінде;</w:t>
      </w:r>
    </w:p>
    <w:bookmarkEnd w:id="63"/>
    <w:bookmarkStart w:name="z194" w:id="64"/>
    <w:p>
      <w:pPr>
        <w:spacing w:after="0"/>
        <w:ind w:left="0"/>
        <w:jc w:val="both"/>
      </w:pPr>
      <w:r>
        <w:rPr>
          <w:rFonts w:ascii="Times New Roman"/>
          <w:b w:val="false"/>
          <w:i w:val="false"/>
          <w:color w:val="000000"/>
          <w:sz w:val="28"/>
        </w:rPr>
        <w:t>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100000 (жүз мың) теңге мөлшерінде;</w:t>
      </w:r>
    </w:p>
    <w:bookmarkEnd w:id="64"/>
    <w:bookmarkStart w:name="z195" w:id="65"/>
    <w:p>
      <w:pPr>
        <w:spacing w:after="0"/>
        <w:ind w:left="0"/>
        <w:jc w:val="both"/>
      </w:pPr>
      <w:r>
        <w:rPr>
          <w:rFonts w:ascii="Times New Roman"/>
          <w:b w:val="false"/>
          <w:i w:val="false"/>
          <w:color w:val="000000"/>
          <w:sz w:val="28"/>
        </w:rPr>
        <w:t>
      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қызметкерлерiне, сондай-ақ Ұлы Отан соғысының бас кезiнде басқа мемлекеттердiң порттарында еріксіз ұсталған көлiк флоты кемелерi экипаждарының мүшелеріне 100000 (жүз мың) теңге мөлшерінде;</w:t>
      </w:r>
    </w:p>
    <w:bookmarkEnd w:id="65"/>
    <w:bookmarkStart w:name="z196" w:id="66"/>
    <w:p>
      <w:pPr>
        <w:spacing w:after="0"/>
        <w:ind w:left="0"/>
        <w:jc w:val="both"/>
      </w:pPr>
      <w:r>
        <w:rPr>
          <w:rFonts w:ascii="Times New Roman"/>
          <w:b w:val="false"/>
          <w:i w:val="false"/>
          <w:color w:val="000000"/>
          <w:sz w:val="28"/>
        </w:rPr>
        <w:t>
      бұрынғы КСР Одағын қорғау кезінде жаралануы, контузия алуы, мертігуі салдарынан немесе майданда болуына байланысты ауруға шалдығуы салдарынан мүгедектік белгіленген әскери қызметшілерге 100000 (жүз мың) теңге мөлшерінде;</w:t>
      </w:r>
    </w:p>
    <w:bookmarkEnd w:id="66"/>
    <w:bookmarkStart w:name="z197" w:id="67"/>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 майданда болуына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құрамындағы адамдарға 100000 (жүз мың) теңге мөлшерінде;</w:t>
      </w:r>
    </w:p>
    <w:bookmarkEnd w:id="67"/>
    <w:bookmarkStart w:name="z198" w:id="68"/>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100000 (жүз мың) теңге мөлшерінде;</w:t>
      </w:r>
    </w:p>
    <w:bookmarkEnd w:id="68"/>
    <w:bookmarkStart w:name="z199" w:id="69"/>
    <w:p>
      <w:pPr>
        <w:spacing w:after="0"/>
        <w:ind w:left="0"/>
        <w:jc w:val="both"/>
      </w:pPr>
      <w:r>
        <w:rPr>
          <w:rFonts w:ascii="Times New Roman"/>
          <w:b w:val="false"/>
          <w:i w:val="false"/>
          <w:color w:val="000000"/>
          <w:sz w:val="28"/>
        </w:rPr>
        <w:t>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азаматтарға 60000 (алпыс мың) теңге мөлшерінде;</w:t>
      </w:r>
    </w:p>
    <w:bookmarkEnd w:id="69"/>
    <w:bookmarkStart w:name="z200" w:id="70"/>
    <w:p>
      <w:pPr>
        <w:spacing w:after="0"/>
        <w:ind w:left="0"/>
        <w:jc w:val="both"/>
      </w:pPr>
      <w:r>
        <w:rPr>
          <w:rFonts w:ascii="Times New Roman"/>
          <w:b w:val="false"/>
          <w:i w:val="false"/>
          <w:color w:val="000000"/>
          <w:sz w:val="28"/>
        </w:rPr>
        <w:t>
      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жауынгерлерi мен командалық құрамы қатарындағы, осы батальондарда, взводтарда, отрядтарда қызметтік мiндеттерiн атқару кезiнде жаралануы, контузия алуы немесе мертігуі салдарынан мүгедектік белгіленген адамдарға 60000 (алпыс мың) теңге мөлшерінде;</w:t>
      </w:r>
    </w:p>
    <w:bookmarkEnd w:id="70"/>
    <w:bookmarkStart w:name="z201" w:id="71"/>
    <w:p>
      <w:pPr>
        <w:spacing w:after="0"/>
        <w:ind w:left="0"/>
        <w:jc w:val="both"/>
      </w:pPr>
      <w:r>
        <w:rPr>
          <w:rFonts w:ascii="Times New Roman"/>
          <w:b w:val="false"/>
          <w:i w:val="false"/>
          <w:color w:val="000000"/>
          <w:sz w:val="28"/>
        </w:rPr>
        <w:t>
      Ұлы Отан соғысында қаза тапқан (қайтыс болған, хабар-ошарсыз кеткен) жауынгерлердің ата-аналарына және екінші рет некеге тұрмаған жесірлеріне; екінші рет некеге тұрмаған зайыбына (жұбайына) 50000 (елу мың) теңге мөлшерінде;</w:t>
      </w:r>
    </w:p>
    <w:bookmarkEnd w:id="71"/>
    <w:bookmarkStart w:name="z46" w:id="72"/>
    <w:p>
      <w:pPr>
        <w:spacing w:after="0"/>
        <w:ind w:left="0"/>
        <w:jc w:val="both"/>
      </w:pPr>
      <w:r>
        <w:rPr>
          <w:rFonts w:ascii="Times New Roman"/>
          <w:b w:val="false"/>
          <w:i w:val="false"/>
          <w:color w:val="000000"/>
          <w:sz w:val="28"/>
        </w:rPr>
        <w:t>
      Ұлы Отан соғысының қайтыс болған мүгедектігі бар адамның немесе жеңілдіктер бойынша Ұлы Отан соғысының мүгедектігі бар адамдарға теңестiрiлген адамның екiншi рет некеге тұрмаған жұбайына (зайыбына), сондай-ақ жалпы ауруға шалдығу, жұмыста мертігу және басқа да себептер (құқыққа қайшы келетiндердi қоспағанда) салдарынан мүгедектігі бар адам деп танылған, Ұлы Отан соғысының қайтыс болған қатысушысының, партизанның, астыртын әрекет етушiнің, "Ленинградты қорғағаны үшiн" медалiмен немесе "Қоршаудағы Ленинград тұрғыны" белгiсiмен наградталған азаматтың екінші рет некеге тұрмаған жұбайына (зайыбына) 50000 (елу мың) теңге мөлшерінде;</w:t>
      </w:r>
    </w:p>
    <w:bookmarkEnd w:id="72"/>
    <w:bookmarkStart w:name="z47" w:id="73"/>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50000 (елу мың) теңге мөлшерінде;</w:t>
      </w:r>
    </w:p>
    <w:bookmarkEnd w:id="73"/>
    <w:bookmarkStart w:name="z48" w:id="74"/>
    <w:p>
      <w:pPr>
        <w:spacing w:after="0"/>
        <w:ind w:left="0"/>
        <w:jc w:val="both"/>
      </w:pPr>
      <w:r>
        <w:rPr>
          <w:rFonts w:ascii="Times New Roman"/>
          <w:b w:val="false"/>
          <w:i w:val="false"/>
          <w:color w:val="000000"/>
          <w:sz w:val="28"/>
        </w:rPr>
        <w:t>
      келесі санаттағы адамдарға 50000 (елу мың) теңге мөлшерінде көрсетіледі:</w:t>
      </w:r>
    </w:p>
    <w:bookmarkEnd w:id="74"/>
    <w:bookmarkStart w:name="z49" w:id="75"/>
    <w:p>
      <w:pPr>
        <w:spacing w:after="0"/>
        <w:ind w:left="0"/>
        <w:jc w:val="both"/>
      </w:pPr>
      <w:r>
        <w:rPr>
          <w:rFonts w:ascii="Times New Roman"/>
          <w:b w:val="false"/>
          <w:i w:val="false"/>
          <w:color w:val="000000"/>
          <w:sz w:val="28"/>
        </w:rPr>
        <w:t>
      Социалистік Еңбек Ерлеріне, үш дәрежелі Еңбек Даңқы орденінің иегерлеріне;</w:t>
      </w:r>
    </w:p>
    <w:bookmarkEnd w:id="75"/>
    <w:bookmarkStart w:name="z50" w:id="76"/>
    <w:p>
      <w:pPr>
        <w:spacing w:after="0"/>
        <w:ind w:left="0"/>
        <w:jc w:val="both"/>
      </w:pPr>
      <w:r>
        <w:rPr>
          <w:rFonts w:ascii="Times New Roman"/>
          <w:b w:val="false"/>
          <w:i w:val="false"/>
          <w:color w:val="000000"/>
          <w:sz w:val="28"/>
        </w:rPr>
        <w:t>
      "Қазақстанның Еңбек Ері", "Халық қаһарманы" атақтарына ие болған адамдарға;</w:t>
      </w:r>
    </w:p>
    <w:bookmarkEnd w:id="76"/>
    <w:bookmarkStart w:name="z51" w:id="77"/>
    <w:p>
      <w:pPr>
        <w:spacing w:after="0"/>
        <w:ind w:left="0"/>
        <w:jc w:val="both"/>
      </w:pPr>
      <w:r>
        <w:rPr>
          <w:rFonts w:ascii="Times New Roman"/>
          <w:b w:val="false"/>
          <w:i w:val="false"/>
          <w:color w:val="000000"/>
          <w:sz w:val="28"/>
        </w:rPr>
        <w:t xml:space="preserve">
      бұрынғы КСР Одағын қорғау, әскери қызметтiң өзге де мiндеттерiн (қызметтік мiндеттерді) атқару кезiнде жаралануы, контузия алуы немесе мертігуі салдарынан немесе майданда болуына байланысты ауруға шалдығуы салдарынан қаза болған (хабар-ошарсыз кеткен) немесе қайтыс болған әскери қызметшiлердің, партизандардың, астыртын әрекет етушiлердің, осы Заңның </w:t>
      </w:r>
      <w:r>
        <w:rPr>
          <w:rFonts w:ascii="Times New Roman"/>
          <w:b w:val="false"/>
          <w:i w:val="false"/>
          <w:color w:val="000000"/>
          <w:sz w:val="28"/>
        </w:rPr>
        <w:t>4</w:t>
      </w:r>
      <w:r>
        <w:rPr>
          <w:rFonts w:ascii="Times New Roman"/>
          <w:b w:val="false"/>
          <w:i w:val="false"/>
          <w:color w:val="000000"/>
          <w:sz w:val="28"/>
        </w:rPr>
        <w:t>-</w:t>
      </w:r>
      <w:r>
        <w:rPr>
          <w:rFonts w:ascii="Times New Roman"/>
          <w:b w:val="false"/>
          <w:i w:val="false"/>
          <w:color w:val="000000"/>
          <w:sz w:val="28"/>
        </w:rPr>
        <w:t>6-баптарында</w:t>
      </w:r>
      <w:r>
        <w:rPr>
          <w:rFonts w:ascii="Times New Roman"/>
          <w:b w:val="false"/>
          <w:i w:val="false"/>
          <w:color w:val="000000"/>
          <w:sz w:val="28"/>
        </w:rPr>
        <w:t xml:space="preserve"> аталған адамдардың отбасыларына;</w:t>
      </w:r>
    </w:p>
    <w:bookmarkEnd w:id="77"/>
    <w:bookmarkStart w:name="z52" w:id="78"/>
    <w:p>
      <w:pPr>
        <w:spacing w:after="0"/>
        <w:ind w:left="0"/>
        <w:jc w:val="both"/>
      </w:pPr>
      <w:r>
        <w:rPr>
          <w:rFonts w:ascii="Times New Roman"/>
          <w:b w:val="false"/>
          <w:i w:val="false"/>
          <w:color w:val="000000"/>
          <w:sz w:val="28"/>
        </w:rPr>
        <w:t>
      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отбасыларына, Ленинград қаласының госпитальдары мен ауруханаларының қаза тапқан жұмыскерлерінiң отбасыларына;</w:t>
      </w:r>
    </w:p>
    <w:bookmarkEnd w:id="78"/>
    <w:bookmarkStart w:name="z53" w:id="79"/>
    <w:p>
      <w:pPr>
        <w:spacing w:after="0"/>
        <w:ind w:left="0"/>
        <w:jc w:val="both"/>
      </w:pPr>
      <w:r>
        <w:rPr>
          <w:rFonts w:ascii="Times New Roman"/>
          <w:b w:val="false"/>
          <w:i w:val="false"/>
          <w:color w:val="000000"/>
          <w:sz w:val="28"/>
        </w:rPr>
        <w:t>
      бұрынғы КСР Одағы Қорғаныс министрлiгiнің, ішкi iстер және мемлекеттiк қауiпсiздiк органдарының әскери мiндеттілер жиындарына шақырылған, қоғамға жат көрiнiстерге байланысты төтенше жағдайлар кезiнде қоғамдық тәртiптi қорғау жөнiндегi міндеттерді орындау кезінде қаза тапқан (қайтыс болған) әскери қызметшiлерінiң, басшы және қатардағы құрам адамдарының отбасыларына;</w:t>
      </w:r>
    </w:p>
    <w:bookmarkEnd w:id="79"/>
    <w:bookmarkStart w:name="z54" w:id="80"/>
    <w:p>
      <w:pPr>
        <w:spacing w:after="0"/>
        <w:ind w:left="0"/>
        <w:jc w:val="both"/>
      </w:pPr>
      <w:r>
        <w:rPr>
          <w:rFonts w:ascii="Times New Roman"/>
          <w:b w:val="false"/>
          <w:i w:val="false"/>
          <w:color w:val="000000"/>
          <w:sz w:val="28"/>
        </w:rPr>
        <w:t>
      бейбiт уақытта әскери қызметiн өткеру кезiнде қаза тапқан (қайтыс болған) әскери қызметшiлердiң отбасыларына;</w:t>
      </w:r>
    </w:p>
    <w:bookmarkEnd w:id="80"/>
    <w:bookmarkStart w:name="z55" w:id="81"/>
    <w:p>
      <w:pPr>
        <w:spacing w:after="0"/>
        <w:ind w:left="0"/>
        <w:jc w:val="both"/>
      </w:pPr>
      <w:r>
        <w:rPr>
          <w:rFonts w:ascii="Times New Roman"/>
          <w:b w:val="false"/>
          <w:i w:val="false"/>
          <w:color w:val="000000"/>
          <w:sz w:val="28"/>
        </w:rPr>
        <w:t>
      5) Семей ядролық сынақ полигонының жабылған күні – 29 тамыз;</w:t>
      </w:r>
    </w:p>
    <w:bookmarkEnd w:id="81"/>
    <w:bookmarkStart w:name="z56" w:id="82"/>
    <w:p>
      <w:pPr>
        <w:spacing w:after="0"/>
        <w:ind w:left="0"/>
        <w:jc w:val="both"/>
      </w:pPr>
      <w:r>
        <w:rPr>
          <w:rFonts w:ascii="Times New Roman"/>
          <w:b w:val="false"/>
          <w:i w:val="false"/>
          <w:color w:val="000000"/>
          <w:sz w:val="28"/>
        </w:rPr>
        <w:t>
      азаматтық немесе әскери мақсаттағы объектiлердегi радиациялық апаттар мен авариялардың салдарларын жоюға қатысқан, сондай-ақ ядролық сынақтарға тiкелей қатысқан адамдарға 100000 (жүз мың) теңге мөлшерінде;</w:t>
      </w:r>
    </w:p>
    <w:bookmarkEnd w:id="82"/>
    <w:bookmarkStart w:name="z57" w:id="83"/>
    <w:p>
      <w:pPr>
        <w:spacing w:after="0"/>
        <w:ind w:left="0"/>
        <w:jc w:val="both"/>
      </w:pPr>
      <w:r>
        <w:rPr>
          <w:rFonts w:ascii="Times New Roman"/>
          <w:b w:val="false"/>
          <w:i w:val="false"/>
          <w:color w:val="000000"/>
          <w:sz w:val="28"/>
        </w:rPr>
        <w:t>
      азаматтық немесе әскери мақсаттағы объектілердегі радиациялық апаттар мен авариялардың, ядролық сынақтардың салдарынан мүгедектік белгіленген адамдарға және мүгедектігі ата-анасының бірінің радиациялық сәуле алуымен генетикалық байланысты олардың балаларына 100000 (жүз мың) теңге мөлшерінде;</w:t>
      </w:r>
    </w:p>
    <w:bookmarkEnd w:id="83"/>
    <w:bookmarkStart w:name="z58" w:id="84"/>
    <w:p>
      <w:pPr>
        <w:spacing w:after="0"/>
        <w:ind w:left="0"/>
        <w:jc w:val="both"/>
      </w:pPr>
      <w:r>
        <w:rPr>
          <w:rFonts w:ascii="Times New Roman"/>
          <w:b w:val="false"/>
          <w:i w:val="false"/>
          <w:color w:val="000000"/>
          <w:sz w:val="28"/>
        </w:rPr>
        <w:t>
      азаматтық немесе әскери мақсаттағы объектiлердегi радиациялық апаттар мен авариялардың салдарларын жою кезiнде қаза тапқан адамдардың отбасыларына 100000 (жүз мың) теңге мөлшерінде;</w:t>
      </w:r>
    </w:p>
    <w:bookmarkEnd w:id="84"/>
    <w:bookmarkStart w:name="z59" w:id="85"/>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азаматтық немесе әскери мақсаттағы объектілердегі радиациялық апаттар мен авариялардың және ядролық сынақтардың әсеріне байланысты болған азаматтардың отбасыларына 100000 (жүз мың) теңге мөлшерінде;</w:t>
      </w:r>
    </w:p>
    <w:bookmarkEnd w:id="85"/>
    <w:bookmarkStart w:name="z60" w:id="86"/>
    <w:p>
      <w:pPr>
        <w:spacing w:after="0"/>
        <w:ind w:left="0"/>
        <w:jc w:val="both"/>
      </w:pPr>
      <w:r>
        <w:rPr>
          <w:rFonts w:ascii="Times New Roman"/>
          <w:b w:val="false"/>
          <w:i w:val="false"/>
          <w:color w:val="000000"/>
          <w:sz w:val="28"/>
        </w:rPr>
        <w:t>
      6) Тәуелсіздік күні – 16 желтоқсан:</w:t>
      </w:r>
    </w:p>
    <w:bookmarkEnd w:id="86"/>
    <w:bookmarkStart w:name="z61" w:id="87"/>
    <w:p>
      <w:pPr>
        <w:spacing w:after="0"/>
        <w:ind w:left="0"/>
        <w:jc w:val="both"/>
      </w:pPr>
      <w:r>
        <w:rPr>
          <w:rFonts w:ascii="Times New Roman"/>
          <w:b w:val="false"/>
          <w:i w:val="false"/>
          <w:color w:val="000000"/>
          <w:sz w:val="28"/>
        </w:rPr>
        <w:t xml:space="preserve">
      "Жаппай саяси қуғын-сүргіндер құрбандарын ақтау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тәртіппен ақталған Қазақстандағы 1986 жылғы 17-18 желтоқсан оқиғаларына қатысушылар қатарынан саяси қуғын-сүргіндер құрбандарына 200 000 (екі жүз мың) теңге мөлшерінде.</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5-тармақ жаңа редакцияда - Қостанай облысы Қостанай қаласы мәслихатының 18.02.2025 </w:t>
      </w:r>
      <w:r>
        <w:rPr>
          <w:rFonts w:ascii="Times New Roman"/>
          <w:b w:val="false"/>
          <w:i w:val="false"/>
          <w:color w:val="000000"/>
          <w:sz w:val="28"/>
        </w:rPr>
        <w:t>№ 154</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 және 15.02.2025 бастап туындаған қатынастарға таратылады).</w:t>
      </w:r>
      <w:r>
        <w:br/>
      </w:r>
      <w:r>
        <w:rPr>
          <w:rFonts w:ascii="Times New Roman"/>
          <w:b w:val="false"/>
          <w:i w:val="false"/>
          <w:color w:val="000000"/>
          <w:sz w:val="28"/>
        </w:rPr>
        <w:t>
</w:t>
      </w:r>
    </w:p>
    <w:bookmarkStart w:name="z99" w:id="88"/>
    <w:p>
      <w:pPr>
        <w:spacing w:after="0"/>
        <w:ind w:left="0"/>
        <w:jc w:val="both"/>
      </w:pPr>
      <w:r>
        <w:rPr>
          <w:rFonts w:ascii="Times New Roman"/>
          <w:b w:val="false"/>
          <w:i w:val="false"/>
          <w:color w:val="000000"/>
          <w:sz w:val="28"/>
        </w:rPr>
        <w:t>
      6. Әлеуметтік көмек мұқтаж азаматтардың келесі санаттарына көрсетіледі:</w:t>
      </w:r>
    </w:p>
    <w:bookmarkEnd w:id="88"/>
    <w:bookmarkStart w:name="z203" w:id="89"/>
    <w:p>
      <w:pPr>
        <w:spacing w:after="0"/>
        <w:ind w:left="0"/>
        <w:jc w:val="both"/>
      </w:pPr>
      <w:r>
        <w:rPr>
          <w:rFonts w:ascii="Times New Roman"/>
          <w:b w:val="false"/>
          <w:i w:val="false"/>
          <w:color w:val="000000"/>
          <w:sz w:val="28"/>
        </w:rPr>
        <w:t>
      1) Ұлы Отан соғысының ардагерлеріне, тұрмыстық қажеттіліктеріне, табыстарын есепке алмай, ай сайын, 10 айлық есептік көрсеткіш мөлшерінде;</w:t>
      </w:r>
    </w:p>
    <w:bookmarkEnd w:id="89"/>
    <w:bookmarkStart w:name="z204" w:id="90"/>
    <w:p>
      <w:pPr>
        <w:spacing w:after="0"/>
        <w:ind w:left="0"/>
        <w:jc w:val="both"/>
      </w:pPr>
      <w:r>
        <w:rPr>
          <w:rFonts w:ascii="Times New Roman"/>
          <w:b w:val="false"/>
          <w:i w:val="false"/>
          <w:color w:val="000000"/>
          <w:sz w:val="28"/>
        </w:rPr>
        <w:t xml:space="preserve">
      2) Заңның </w:t>
      </w:r>
      <w:r>
        <w:rPr>
          <w:rFonts w:ascii="Times New Roman"/>
          <w:b w:val="false"/>
          <w:i w:val="false"/>
          <w:color w:val="000000"/>
          <w:sz w:val="28"/>
        </w:rPr>
        <w:t>8-бабы</w:t>
      </w:r>
      <w:r>
        <w:rPr>
          <w:rFonts w:ascii="Times New Roman"/>
          <w:b w:val="false"/>
          <w:i w:val="false"/>
          <w:color w:val="000000"/>
          <w:sz w:val="28"/>
        </w:rPr>
        <w:t xml:space="preserve"> бірінші бөлігінің 4) және 5) тармақшаларында көрсетілген адамдарды қоспағанда, Заңның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8-баптарында</w:t>
      </w:r>
      <w:r>
        <w:rPr>
          <w:rFonts w:ascii="Times New Roman"/>
          <w:b w:val="false"/>
          <w:i w:val="false"/>
          <w:color w:val="000000"/>
          <w:sz w:val="28"/>
        </w:rPr>
        <w:t xml:space="preserve"> көрсетілген ардагерлерге және басқа де адамдарға табыстарын есепке алмай ақшалай көмек түрінде ай сайын, 3 айлық есептік көрсеткіш мөлшерінде; </w:t>
      </w:r>
    </w:p>
    <w:bookmarkEnd w:id="90"/>
    <w:bookmarkStart w:name="z205" w:id="91"/>
    <w:p>
      <w:pPr>
        <w:spacing w:after="0"/>
        <w:ind w:left="0"/>
        <w:jc w:val="both"/>
      </w:pPr>
      <w:r>
        <w:rPr>
          <w:rFonts w:ascii="Times New Roman"/>
          <w:b w:val="false"/>
          <w:i w:val="false"/>
          <w:color w:val="000000"/>
          <w:sz w:val="28"/>
        </w:rPr>
        <w:t>
      3) адамның иммун тапшылығы вирусын жұқтырған балаларға, табыстарын есепке алмай, ай сайын, ең төмен күнкөріс деңгейінің екі еселік мөлшерінде;</w:t>
      </w:r>
    </w:p>
    <w:bookmarkEnd w:id="91"/>
    <w:bookmarkStart w:name="z206" w:id="92"/>
    <w:p>
      <w:pPr>
        <w:spacing w:after="0"/>
        <w:ind w:left="0"/>
        <w:jc w:val="both"/>
      </w:pPr>
      <w:r>
        <w:rPr>
          <w:rFonts w:ascii="Times New Roman"/>
          <w:b w:val="false"/>
          <w:i w:val="false"/>
          <w:color w:val="000000"/>
          <w:sz w:val="28"/>
        </w:rPr>
        <w:t>
      4) туберкулезбен ауыратын және амбулаториялық емделуде жүрген адамдарға, табыстарын есепке алмай, ай сайын, 10 айлық есептік көрсеткіш мөлшерінде;</w:t>
      </w:r>
    </w:p>
    <w:bookmarkEnd w:id="92"/>
    <w:bookmarkStart w:name="z207" w:id="93"/>
    <w:p>
      <w:pPr>
        <w:spacing w:after="0"/>
        <w:ind w:left="0"/>
        <w:jc w:val="both"/>
      </w:pPr>
      <w:r>
        <w:rPr>
          <w:rFonts w:ascii="Times New Roman"/>
          <w:b w:val="false"/>
          <w:i w:val="false"/>
          <w:color w:val="000000"/>
          <w:sz w:val="28"/>
        </w:rPr>
        <w:t>
      5) бұрын техникалық, кәсіптік, орта білімнен кейінгі немесе жоғары білім алу үшін әлеуметтік көмек алған адамдарға, оқуын аяқтау үшін, табыстарын есепке алмай ақшалай көмек түрінде жартыжылдықта 1 рет, оқудың нақты құны мөлшерінде, оқу жылы ішінде екі бөлікпен аударылатын, бірақ 400 айлық есептік көрсеткіштен артық емес мөлшерінде;</w:t>
      </w:r>
    </w:p>
    <w:bookmarkEnd w:id="93"/>
    <w:bookmarkStart w:name="z208" w:id="94"/>
    <w:p>
      <w:pPr>
        <w:spacing w:after="0"/>
        <w:ind w:left="0"/>
        <w:jc w:val="both"/>
      </w:pPr>
      <w:r>
        <w:rPr>
          <w:rFonts w:ascii="Times New Roman"/>
          <w:b w:val="false"/>
          <w:i w:val="false"/>
          <w:color w:val="000000"/>
          <w:sz w:val="28"/>
        </w:rPr>
        <w:t>
      6) мүгедектігі бар адамдарға ақшалай көмек түрінде емделуге және медициналық тексеруге, табыстарын есепке алмай, жартыжылдықта 1 рет, бірақ жылына 50 айлық есептік көрсеткіштен артық емес нақты шығындар мөлшерінде;</w:t>
      </w:r>
    </w:p>
    <w:bookmarkEnd w:id="94"/>
    <w:bookmarkStart w:name="z209" w:id="95"/>
    <w:p>
      <w:pPr>
        <w:spacing w:after="0"/>
        <w:ind w:left="0"/>
        <w:jc w:val="both"/>
      </w:pPr>
      <w:r>
        <w:rPr>
          <w:rFonts w:ascii="Times New Roman"/>
          <w:b w:val="false"/>
          <w:i w:val="false"/>
          <w:color w:val="000000"/>
          <w:sz w:val="28"/>
        </w:rPr>
        <w:t>
      7) азаматқа (отбасына) не оның мүлкіне дүлей апаттың немесе өрттің салдарынан зиян келуіне байланысты, табыстарын есепке алмай, біржолғы, 100 айлық есептік көрсеткіштен артық емес мөлшерінде;</w:t>
      </w:r>
    </w:p>
    <w:bookmarkEnd w:id="95"/>
    <w:bookmarkStart w:name="z210" w:id="96"/>
    <w:p>
      <w:pPr>
        <w:spacing w:after="0"/>
        <w:ind w:left="0"/>
        <w:jc w:val="both"/>
      </w:pPr>
      <w:r>
        <w:rPr>
          <w:rFonts w:ascii="Times New Roman"/>
          <w:b w:val="false"/>
          <w:i w:val="false"/>
          <w:color w:val="000000"/>
          <w:sz w:val="28"/>
        </w:rPr>
        <w:t>
      8) өтініш берген тоқсанның алдындағы тоқсанда ең төмен күнкөріс деңгейі шамасынан төмен жан басына шаққандағы орташа табысы бар отбасылардың адамдарына, тұрмыстық қажеттіліктеріне, жылына 1 рет, 15 айлық есептік көрсеткіштен артық емес мөлшерінде;</w:t>
      </w:r>
    </w:p>
    <w:bookmarkEnd w:id="96"/>
    <w:bookmarkStart w:name="z211" w:id="97"/>
    <w:p>
      <w:pPr>
        <w:spacing w:after="0"/>
        <w:ind w:left="0"/>
        <w:jc w:val="both"/>
      </w:pPr>
      <w:r>
        <w:rPr>
          <w:rFonts w:ascii="Times New Roman"/>
          <w:b w:val="false"/>
          <w:i w:val="false"/>
          <w:color w:val="000000"/>
          <w:sz w:val="28"/>
        </w:rPr>
        <w:t>
      9) бас бостандығынан айыру орындарынан босатылған адамдарға, бас бостандығынан айыру орындарынан босатылғаннан кейін пробация қызметінің есебінде тұрған адамдарға, табыстарын есепке алмай, біржолғы 10 айлық есептік көрсеткіш мөлшерінде;</w:t>
      </w:r>
    </w:p>
    <w:bookmarkEnd w:id="97"/>
    <w:bookmarkStart w:name="z212" w:id="98"/>
    <w:p>
      <w:pPr>
        <w:spacing w:after="0"/>
        <w:ind w:left="0"/>
        <w:jc w:val="both"/>
      </w:pPr>
      <w:r>
        <w:rPr>
          <w:rFonts w:ascii="Times New Roman"/>
          <w:b w:val="false"/>
          <w:i w:val="false"/>
          <w:color w:val="000000"/>
          <w:sz w:val="28"/>
        </w:rPr>
        <w:t>
      10) мүгедектiгі бар адамды абилитациялаудың және оңалтудың жеке бағдарламасына сәйкес бiрiншi топтағы мүгедектігі бар адамдардың және оларды шипажайлық-курорттық емдеуге алып жүретін адамдардың шығындарын өтеу әлеуметтiк қызмет көрсету порталы арқылы санаторийлік-курорттық емдеудi жүзеге асыратын ұйымдарда, бірақ уәкілетті мемлекеттік орган айқындайтын тиісті қаржы жылына әлеуметтік қызметтер порталы арқылы мүгедектігі бар адамдарға сату кезінде санаторийлік-курорттық емдеу құнының өтемақысы ретінде ұсынылатын кепілдік берілген соманың жетпіс пайызынан аспайтын, табыстарын есепке алмай бiрақ бір алып жүретін адамнан аспайтын адаммен, жылына 1 рет емдеу шараларын қоспағанда, тұруға және тамақтануға нақты шығындар мөлшерінде;</w:t>
      </w:r>
    </w:p>
    <w:bookmarkEnd w:id="98"/>
    <w:bookmarkStart w:name="z213" w:id="99"/>
    <w:p>
      <w:pPr>
        <w:spacing w:after="0"/>
        <w:ind w:left="0"/>
        <w:jc w:val="both"/>
      </w:pPr>
      <w:r>
        <w:rPr>
          <w:rFonts w:ascii="Times New Roman"/>
          <w:b w:val="false"/>
          <w:i w:val="false"/>
          <w:color w:val="000000"/>
          <w:sz w:val="28"/>
        </w:rPr>
        <w:t xml:space="preserve">
      11) Заңның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6-баптарында</w:t>
      </w:r>
      <w:r>
        <w:rPr>
          <w:rFonts w:ascii="Times New Roman"/>
          <w:b w:val="false"/>
          <w:i w:val="false"/>
          <w:color w:val="000000"/>
          <w:sz w:val="28"/>
        </w:rPr>
        <w:t xml:space="preserve">, </w:t>
      </w:r>
      <w:r>
        <w:rPr>
          <w:rFonts w:ascii="Times New Roman"/>
          <w:b w:val="false"/>
          <w:i w:val="false"/>
          <w:color w:val="000000"/>
          <w:sz w:val="28"/>
        </w:rPr>
        <w:t>7-бабының</w:t>
      </w:r>
      <w:r>
        <w:rPr>
          <w:rFonts w:ascii="Times New Roman"/>
          <w:b w:val="false"/>
          <w:i w:val="false"/>
          <w:color w:val="000000"/>
          <w:sz w:val="28"/>
        </w:rPr>
        <w:t xml:space="preserve"> 1) - 4) тармақшаларында көрсетілген Ұлы Отан соғысының ардагерлеріне, ардагерлерге және өзге де адамдарға, Қазақстан Республикасының шегінде санаторийлік-курорттық емделуге жылына 1 рет, табыстарын есепке алмай, жолдаманың нақты құнын өтеуге, бірақ уәкілетті мемлекеттік орган айқындайтын тиісті қаржы жылына әлеуметтік қызметтер порталы арқылы мүгедектігі бар адамдарға оларды сату кезінде санаторийлік-курорттық емделудің құнына өтемақы ретінде ұсынылатын кепілдік берілген сомадан аспайтын мөлшерінде.</w:t>
      </w:r>
    </w:p>
    <w:bookmarkEnd w:id="99"/>
    <w:bookmarkStart w:name="z214" w:id="100"/>
    <w:p>
      <w:pPr>
        <w:spacing w:after="0"/>
        <w:ind w:left="0"/>
        <w:jc w:val="both"/>
      </w:pPr>
      <w:r>
        <w:rPr>
          <w:rFonts w:ascii="Times New Roman"/>
          <w:b w:val="false"/>
          <w:i w:val="false"/>
          <w:color w:val="000000"/>
          <w:sz w:val="28"/>
        </w:rPr>
        <w:t xml:space="preserve">
      "Азаматтардың жекелеген санаттарын әлеуметтік қолдау бойынша қосымша шара туралы" Қостанай облыстық мәслихатының 2020 жылғы 11 маусымдағы </w:t>
      </w:r>
      <w:r>
        <w:rPr>
          <w:rFonts w:ascii="Times New Roman"/>
          <w:b w:val="false"/>
          <w:i w:val="false"/>
          <w:color w:val="000000"/>
          <w:sz w:val="28"/>
        </w:rPr>
        <w:t>№ 510</w:t>
      </w:r>
      <w:r>
        <w:rPr>
          <w:rFonts w:ascii="Times New Roman"/>
          <w:b w:val="false"/>
          <w:i w:val="false"/>
          <w:color w:val="000000"/>
          <w:sz w:val="28"/>
        </w:rPr>
        <w:t xml:space="preserve"> (Нормативтік құқықтық актілерді мемлекеттік тіркеу тізілімінде № 9264 болып тіркелген) шешімімен белгіленген санаторийлік-курорттық емделуге жолдаманың құнын өтеу жазбаша түрде заттай нысаннан бас тартқан жағдайда ұсынылады.</w:t>
      </w:r>
    </w:p>
    <w:bookmarkEnd w:id="100"/>
    <w:bookmarkStart w:name="z215" w:id="101"/>
    <w:p>
      <w:pPr>
        <w:spacing w:after="0"/>
        <w:ind w:left="0"/>
        <w:jc w:val="both"/>
      </w:pPr>
      <w:r>
        <w:rPr>
          <w:rFonts w:ascii="Times New Roman"/>
          <w:b w:val="false"/>
          <w:i w:val="false"/>
          <w:color w:val="000000"/>
          <w:sz w:val="28"/>
        </w:rPr>
        <w:t>
      Санаторийлік-курорттық емделу орнына бару және кері қайтуға жолақысын төлеу санаторийлік-курорттық емдеуді алушының өз қаражаты есебінен жүргізіледі.</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6-тармақ жаңа редакцияда - Қостанай облысы Қостанай қаласы мәслихатының 21.04.2026 </w:t>
      </w:r>
      <w:r>
        <w:rPr>
          <w:rFonts w:ascii="Times New Roman"/>
          <w:b w:val="false"/>
          <w:i w:val="false"/>
          <w:color w:val="000000"/>
          <w:sz w:val="28"/>
        </w:rPr>
        <w:t>№ 235</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20" w:id="102"/>
    <w:p>
      <w:pPr>
        <w:spacing w:after="0"/>
        <w:ind w:left="0"/>
        <w:jc w:val="both"/>
      </w:pPr>
      <w:r>
        <w:rPr>
          <w:rFonts w:ascii="Times New Roman"/>
          <w:b w:val="false"/>
          <w:i w:val="false"/>
          <w:color w:val="000000"/>
          <w:sz w:val="28"/>
        </w:rPr>
        <w:t>
      7. Азаматтарды мұқтаждар санатына жатқызу үшін мыналар негіз болады:</w:t>
      </w:r>
    </w:p>
    <w:bookmarkEnd w:id="102"/>
    <w:bookmarkStart w:name="z121" w:id="103"/>
    <w:p>
      <w:pPr>
        <w:spacing w:after="0"/>
        <w:ind w:left="0"/>
        <w:jc w:val="both"/>
      </w:pPr>
      <w:r>
        <w:rPr>
          <w:rFonts w:ascii="Times New Roman"/>
          <w:b w:val="false"/>
          <w:i w:val="false"/>
          <w:color w:val="000000"/>
          <w:sz w:val="28"/>
        </w:rPr>
        <w:t>
      1) дүлей апат салдарынан азаматқа (отбасына) не оның мүлкіне зиян келуі;</w:t>
      </w:r>
    </w:p>
    <w:bookmarkEnd w:id="103"/>
    <w:bookmarkStart w:name="z122" w:id="104"/>
    <w:p>
      <w:pPr>
        <w:spacing w:after="0"/>
        <w:ind w:left="0"/>
        <w:jc w:val="both"/>
      </w:pPr>
      <w:r>
        <w:rPr>
          <w:rFonts w:ascii="Times New Roman"/>
          <w:b w:val="false"/>
          <w:i w:val="false"/>
          <w:color w:val="000000"/>
          <w:sz w:val="28"/>
        </w:rPr>
        <w:t>
      2) өрт салдарынан азаматқа (отбасына) не оның мүлкіне зиян келуі;</w:t>
      </w:r>
    </w:p>
    <w:bookmarkEnd w:id="104"/>
    <w:bookmarkStart w:name="z123" w:id="105"/>
    <w:p>
      <w:pPr>
        <w:spacing w:after="0"/>
        <w:ind w:left="0"/>
        <w:jc w:val="both"/>
      </w:pPr>
      <w:r>
        <w:rPr>
          <w:rFonts w:ascii="Times New Roman"/>
          <w:b w:val="false"/>
          <w:i w:val="false"/>
          <w:color w:val="000000"/>
          <w:sz w:val="28"/>
        </w:rPr>
        <w:t>
      3) әлеуметтік маңызы бар аурудың болуы;</w:t>
      </w:r>
    </w:p>
    <w:bookmarkEnd w:id="105"/>
    <w:bookmarkStart w:name="z124" w:id="106"/>
    <w:p>
      <w:pPr>
        <w:spacing w:after="0"/>
        <w:ind w:left="0"/>
        <w:jc w:val="both"/>
      </w:pPr>
      <w:r>
        <w:rPr>
          <w:rFonts w:ascii="Times New Roman"/>
          <w:b w:val="false"/>
          <w:i w:val="false"/>
          <w:color w:val="000000"/>
          <w:sz w:val="28"/>
        </w:rPr>
        <w:t>
      4) жергілікті өкілді органдар ең төмен күнкөріс деңгейіне еселік қатынаста белгілеген шектен аспайтын жан басына шаққандағы орташа табыстың болуы;</w:t>
      </w:r>
    </w:p>
    <w:bookmarkEnd w:id="106"/>
    <w:bookmarkStart w:name="z125" w:id="107"/>
    <w:p>
      <w:pPr>
        <w:spacing w:after="0"/>
        <w:ind w:left="0"/>
        <w:jc w:val="both"/>
      </w:pPr>
      <w:r>
        <w:rPr>
          <w:rFonts w:ascii="Times New Roman"/>
          <w:b w:val="false"/>
          <w:i w:val="false"/>
          <w:color w:val="000000"/>
          <w:sz w:val="28"/>
        </w:rPr>
        <w:t>
      5) жетімдік, ата-ана қамқорлығының болмауы;</w:t>
      </w:r>
    </w:p>
    <w:bookmarkEnd w:id="107"/>
    <w:bookmarkStart w:name="z126" w:id="108"/>
    <w:p>
      <w:pPr>
        <w:spacing w:after="0"/>
        <w:ind w:left="0"/>
        <w:jc w:val="both"/>
      </w:pPr>
      <w:r>
        <w:rPr>
          <w:rFonts w:ascii="Times New Roman"/>
          <w:b w:val="false"/>
          <w:i w:val="false"/>
          <w:color w:val="000000"/>
          <w:sz w:val="28"/>
        </w:rPr>
        <w:t>
      6) жасының егде тартуына байланысты өзіне-өзі күтім жасай алмауы;</w:t>
      </w:r>
    </w:p>
    <w:bookmarkEnd w:id="108"/>
    <w:bookmarkStart w:name="z127" w:id="109"/>
    <w:p>
      <w:pPr>
        <w:spacing w:after="0"/>
        <w:ind w:left="0"/>
        <w:jc w:val="both"/>
      </w:pPr>
      <w:r>
        <w:rPr>
          <w:rFonts w:ascii="Times New Roman"/>
          <w:b w:val="false"/>
          <w:i w:val="false"/>
          <w:color w:val="000000"/>
          <w:sz w:val="28"/>
        </w:rPr>
        <w:t>
      7) бас бостандығынан айыру орындарынан босатылуы, пробация қызметінің есебінде болуы.</w:t>
      </w:r>
    </w:p>
    <w:bookmarkEnd w:id="109"/>
    <w:bookmarkStart w:name="z128" w:id="110"/>
    <w:p>
      <w:pPr>
        <w:spacing w:after="0"/>
        <w:ind w:left="0"/>
        <w:jc w:val="both"/>
      </w:pPr>
      <w:r>
        <w:rPr>
          <w:rFonts w:ascii="Times New Roman"/>
          <w:b w:val="false"/>
          <w:i w:val="false"/>
          <w:color w:val="000000"/>
          <w:sz w:val="28"/>
        </w:rPr>
        <w:t>
      Дүлей апат немесе өрт салдарынан мүлкіне залал келген болса, әлеуметтік көмек залал келген мүлік орналасқан жер бойынша меншік иесінің тіркелген жеріне қарамастан көрсетіледі.</w:t>
      </w:r>
    </w:p>
    <w:bookmarkEnd w:id="110"/>
    <w:bookmarkStart w:name="z129" w:id="111"/>
    <w:p>
      <w:pPr>
        <w:spacing w:after="0"/>
        <w:ind w:left="0"/>
        <w:jc w:val="both"/>
      </w:pPr>
      <w:r>
        <w:rPr>
          <w:rFonts w:ascii="Times New Roman"/>
          <w:b w:val="false"/>
          <w:i w:val="false"/>
          <w:color w:val="000000"/>
          <w:sz w:val="28"/>
        </w:rPr>
        <w:t>
      8. Қостанай облысы бойынша жан басына шаққандағы орташа табыстың шегі бір еселік ең төмен күнкөрiс деңгейi мөлшерінде белгіленеді.</w:t>
      </w:r>
    </w:p>
    <w:bookmarkEnd w:id="111"/>
    <w:bookmarkStart w:name="z130" w:id="112"/>
    <w:p>
      <w:pPr>
        <w:spacing w:after="0"/>
        <w:ind w:left="0"/>
        <w:jc w:val="both"/>
      </w:pPr>
      <w:r>
        <w:rPr>
          <w:rFonts w:ascii="Times New Roman"/>
          <w:b w:val="false"/>
          <w:i w:val="false"/>
          <w:color w:val="000000"/>
          <w:sz w:val="28"/>
        </w:rPr>
        <w:t xml:space="preserve">
      9. Осы Қағидалардың </w:t>
      </w:r>
      <w:r>
        <w:rPr>
          <w:rFonts w:ascii="Times New Roman"/>
          <w:b w:val="false"/>
          <w:i w:val="false"/>
          <w:color w:val="000000"/>
          <w:sz w:val="28"/>
        </w:rPr>
        <w:t>7-тармағының</w:t>
      </w:r>
      <w:r>
        <w:rPr>
          <w:rFonts w:ascii="Times New Roman"/>
          <w:b w:val="false"/>
          <w:i w:val="false"/>
          <w:color w:val="000000"/>
          <w:sz w:val="28"/>
        </w:rPr>
        <w:t xml:space="preserve"> 1), 2) және 7) тармақшаларында көрсетілген негіздер бойынша әлеуметтік көмек көрсетілген оқиғалар туындаған күннен бастап үш айдан кешіктірілмей көрсетіледі.</w:t>
      </w:r>
    </w:p>
    <w:bookmarkEnd w:id="112"/>
    <w:bookmarkStart w:name="z131" w:id="113"/>
    <w:p>
      <w:pPr>
        <w:spacing w:after="0"/>
        <w:ind w:left="0"/>
        <w:jc w:val="both"/>
      </w:pPr>
      <w:r>
        <w:rPr>
          <w:rFonts w:ascii="Times New Roman"/>
          <w:b w:val="false"/>
          <w:i w:val="false"/>
          <w:color w:val="000000"/>
          <w:sz w:val="28"/>
        </w:rPr>
        <w:t>
      Мүгедектігі бар адамдарға емделуге және медициналық тексерілуге әлеуметтік көмек емделген және (немесе) медициналық тексерілуден өткен күннен бастап он екі айдан кешіктірілмей көрсетіледі.</w:t>
      </w:r>
    </w:p>
    <w:bookmarkEnd w:id="113"/>
    <w:bookmarkStart w:name="z132" w:id="114"/>
    <w:p>
      <w:pPr>
        <w:spacing w:after="0"/>
        <w:ind w:left="0"/>
        <w:jc w:val="both"/>
      </w:pPr>
      <w:r>
        <w:rPr>
          <w:rFonts w:ascii="Times New Roman"/>
          <w:b w:val="false"/>
          <w:i w:val="false"/>
          <w:color w:val="000000"/>
          <w:sz w:val="28"/>
        </w:rPr>
        <w:t>
      10. Әрбір жекелеген жағдайда көрсетілетін әлеуметтік көмек мөлшерін арнайы комиссия айқындайды, ол оны әлеуметтік көмек көрсету қажеттігі туралы қорытындыда көрсетеді.</w:t>
      </w:r>
    </w:p>
    <w:bookmarkEnd w:id="114"/>
    <w:bookmarkStart w:name="z133" w:id="115"/>
    <w:p>
      <w:pPr>
        <w:spacing w:after="0"/>
        <w:ind w:left="0"/>
        <w:jc w:val="left"/>
      </w:pPr>
      <w:r>
        <w:rPr>
          <w:rFonts w:ascii="Times New Roman"/>
          <w:b/>
          <w:i w:val="false"/>
          <w:color w:val="000000"/>
        </w:rPr>
        <w:t xml:space="preserve"> 3. Әлеуметтік көмек көрсету тәртібі</w:t>
      </w:r>
    </w:p>
    <w:bookmarkEnd w:id="115"/>
    <w:bookmarkStart w:name="z134" w:id="116"/>
    <w:p>
      <w:pPr>
        <w:spacing w:after="0"/>
        <w:ind w:left="0"/>
        <w:jc w:val="both"/>
      </w:pPr>
      <w:r>
        <w:rPr>
          <w:rFonts w:ascii="Times New Roman"/>
          <w:b w:val="false"/>
          <w:i w:val="false"/>
          <w:color w:val="000000"/>
          <w:sz w:val="28"/>
        </w:rPr>
        <w:t>
      11. Атаулы күндер мен мереке күндеріне орай әлеуметтік көмек оны алушылардың өтініштері талап етілмей көрсетіледі.</w:t>
      </w:r>
    </w:p>
    <w:bookmarkEnd w:id="116"/>
    <w:bookmarkStart w:name="z135" w:id="117"/>
    <w:p>
      <w:pPr>
        <w:spacing w:after="0"/>
        <w:ind w:left="0"/>
        <w:jc w:val="both"/>
      </w:pPr>
      <w:r>
        <w:rPr>
          <w:rFonts w:ascii="Times New Roman"/>
          <w:b w:val="false"/>
          <w:i w:val="false"/>
          <w:color w:val="000000"/>
          <w:sz w:val="28"/>
        </w:rPr>
        <w:t>
      Әлеуметтік көмекті алушылардың санаттарын жергілікті атқарушы орган айқындайды.</w:t>
      </w:r>
    </w:p>
    <w:bookmarkEnd w:id="117"/>
    <w:bookmarkStart w:name="z136" w:id="118"/>
    <w:p>
      <w:pPr>
        <w:spacing w:after="0"/>
        <w:ind w:left="0"/>
        <w:jc w:val="both"/>
      </w:pPr>
      <w:r>
        <w:rPr>
          <w:rFonts w:ascii="Times New Roman"/>
          <w:b w:val="false"/>
          <w:i w:val="false"/>
          <w:color w:val="000000"/>
          <w:sz w:val="28"/>
        </w:rPr>
        <w:t>
      Әлеуметтік көмекті алушылардың тізімдері мемлекеттік корпорацияға не өзге ұйымдарға сұрау салу негізінде не уәкілетті мемлекеттік органның ақпараттық жүйелерінен электрондық түрде қалыптастырылады.</w:t>
      </w:r>
    </w:p>
    <w:bookmarkEnd w:id="118"/>
    <w:bookmarkStart w:name="z137" w:id="119"/>
    <w:p>
      <w:pPr>
        <w:spacing w:after="0"/>
        <w:ind w:left="0"/>
        <w:jc w:val="both"/>
      </w:pPr>
      <w:r>
        <w:rPr>
          <w:rFonts w:ascii="Times New Roman"/>
          <w:b w:val="false"/>
          <w:i w:val="false"/>
          <w:color w:val="000000"/>
          <w:sz w:val="28"/>
        </w:rPr>
        <w:t xml:space="preserve">
      12. Мұқтаж азаматтардың жекелеген санаттарына берілетін әлеуметтік көмекті алу үшін өтініш беруші өзінің немесе отбасының атынан (немесе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сенімхат бойынша өкілі) әлеуметтік көмек көрсету жөніндегі уәкілетті органға немесе Мемлекеттік корпорацияға Үлгілік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жазбаша немесе Үлгілік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порталға электрондық түрдегі өтінішпен жүгінеді.</w:t>
      </w:r>
    </w:p>
    <w:bookmarkEnd w:id="119"/>
    <w:bookmarkStart w:name="z216" w:id="120"/>
    <w:p>
      <w:pPr>
        <w:spacing w:after="0"/>
        <w:ind w:left="0"/>
        <w:jc w:val="both"/>
      </w:pPr>
      <w:r>
        <w:rPr>
          <w:rFonts w:ascii="Times New Roman"/>
          <w:b w:val="false"/>
          <w:i w:val="false"/>
          <w:color w:val="000000"/>
          <w:sz w:val="28"/>
        </w:rPr>
        <w:t xml:space="preserve">
      Жазбаша өтінішпен жүгінген кезде құжаттарды қабылдайтын маман "электрондық үкімет" шлюзі арқылы мемлекеттік органдардың және (немесе) ұйымдардың тиісті ақпараттық жүйелеріне (бұдан әрі – АЖ) Үлгілік қағидалардың </w:t>
      </w:r>
      <w:r>
        <w:rPr>
          <w:rFonts w:ascii="Times New Roman"/>
          <w:b w:val="false"/>
          <w:i w:val="false"/>
          <w:color w:val="000000"/>
          <w:sz w:val="28"/>
        </w:rPr>
        <w:t>1-2-қосымшаларына</w:t>
      </w:r>
      <w:r>
        <w:rPr>
          <w:rFonts w:ascii="Times New Roman"/>
          <w:b w:val="false"/>
          <w:i w:val="false"/>
          <w:color w:val="000000"/>
          <w:sz w:val="28"/>
        </w:rPr>
        <w:t xml:space="preserve"> сәйкес нысанда сұрау салу қалыптастырады.</w:t>
      </w:r>
    </w:p>
    <w:bookmarkEnd w:id="120"/>
    <w:bookmarkStart w:name="z217" w:id="121"/>
    <w:p>
      <w:pPr>
        <w:spacing w:after="0"/>
        <w:ind w:left="0"/>
        <w:jc w:val="both"/>
      </w:pPr>
      <w:r>
        <w:rPr>
          <w:rFonts w:ascii="Times New Roman"/>
          <w:b w:val="false"/>
          <w:i w:val="false"/>
          <w:color w:val="000000"/>
          <w:sz w:val="28"/>
        </w:rPr>
        <w:t>
      АЖ-да мәліметтер сәйкес келмеген (болмаған) кезде өтініш беруші өтінішке мынадай құжаттарды қоса береді:</w:t>
      </w:r>
    </w:p>
    <w:bookmarkEnd w:id="121"/>
    <w:bookmarkStart w:name="z218" w:id="122"/>
    <w:p>
      <w:pPr>
        <w:spacing w:after="0"/>
        <w:ind w:left="0"/>
        <w:jc w:val="both"/>
      </w:pPr>
      <w:r>
        <w:rPr>
          <w:rFonts w:ascii="Times New Roman"/>
          <w:b w:val="false"/>
          <w:i w:val="false"/>
          <w:color w:val="000000"/>
          <w:sz w:val="28"/>
        </w:rPr>
        <w:t>
      1) жеке басын куәландыратын құжат не цифрлық құжаттар сервисінен алынған электрондық құжат (жеке басты сәйкестендіру үшін);</w:t>
      </w:r>
    </w:p>
    <w:bookmarkEnd w:id="122"/>
    <w:bookmarkStart w:name="z219" w:id="123"/>
    <w:p>
      <w:pPr>
        <w:spacing w:after="0"/>
        <w:ind w:left="0"/>
        <w:jc w:val="both"/>
      </w:pPr>
      <w:r>
        <w:rPr>
          <w:rFonts w:ascii="Times New Roman"/>
          <w:b w:val="false"/>
          <w:i w:val="false"/>
          <w:color w:val="000000"/>
          <w:sz w:val="28"/>
        </w:rPr>
        <w:t>
      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bookmarkEnd w:id="123"/>
    <w:bookmarkStart w:name="z220" w:id="124"/>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 тармақшаларында</w:t>
      </w:r>
      <w:r>
        <w:rPr>
          <w:rFonts w:ascii="Times New Roman"/>
          <w:b w:val="false"/>
          <w:i w:val="false"/>
          <w:color w:val="000000"/>
          <w:sz w:val="28"/>
        </w:rPr>
        <w:t xml:space="preserve"> көрсетілген, бірінші рет өтініш білдірген адамдар, өтініш берушінің әлеуметтік мәртебесін растайтын құжатты ұсынады.</w:t>
      </w:r>
    </w:p>
    <w:bookmarkEnd w:id="124"/>
    <w:bookmarkStart w:name="z221" w:id="125"/>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w:t>
      </w:r>
      <w:r>
        <w:rPr>
          <w:rFonts w:ascii="Times New Roman"/>
          <w:b w:val="false"/>
          <w:i w:val="false"/>
          <w:color w:val="000000"/>
          <w:sz w:val="28"/>
        </w:rPr>
        <w:t>3) тармақшасында</w:t>
      </w:r>
      <w:r>
        <w:rPr>
          <w:rFonts w:ascii="Times New Roman"/>
          <w:b w:val="false"/>
          <w:i w:val="false"/>
          <w:color w:val="000000"/>
          <w:sz w:val="28"/>
        </w:rPr>
        <w:t xml:space="preserve"> көрсетілген, адамдар адамның иммун тапшылығы вирусы ауруын растайтын құжатты ұсынады.</w:t>
      </w:r>
    </w:p>
    <w:bookmarkEnd w:id="125"/>
    <w:bookmarkStart w:name="z222" w:id="126"/>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w:t>
      </w:r>
      <w:r>
        <w:rPr>
          <w:rFonts w:ascii="Times New Roman"/>
          <w:b w:val="false"/>
          <w:i w:val="false"/>
          <w:color w:val="000000"/>
          <w:sz w:val="28"/>
        </w:rPr>
        <w:t>4) тармақшасында</w:t>
      </w:r>
      <w:r>
        <w:rPr>
          <w:rFonts w:ascii="Times New Roman"/>
          <w:b w:val="false"/>
          <w:i w:val="false"/>
          <w:color w:val="000000"/>
          <w:sz w:val="28"/>
        </w:rPr>
        <w:t xml:space="preserve"> көрсетілген адамдар туберкулезбен ауыру фактісін және амбулаторлық емделуде екенін растайтын құжатты ұсынады.</w:t>
      </w:r>
    </w:p>
    <w:bookmarkEnd w:id="126"/>
    <w:bookmarkStart w:name="z223" w:id="127"/>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w:t>
      </w:r>
      <w:r>
        <w:rPr>
          <w:rFonts w:ascii="Times New Roman"/>
          <w:b w:val="false"/>
          <w:i w:val="false"/>
          <w:color w:val="000000"/>
          <w:sz w:val="28"/>
        </w:rPr>
        <w:t>5) тармақшасында</w:t>
      </w:r>
      <w:r>
        <w:rPr>
          <w:rFonts w:ascii="Times New Roman"/>
          <w:b w:val="false"/>
          <w:i w:val="false"/>
          <w:color w:val="000000"/>
          <w:sz w:val="28"/>
        </w:rPr>
        <w:t xml:space="preserve"> көрсетілген адамдар білім алғаны фактісін, оның құнын растайтын құжаттарды ұсынады.</w:t>
      </w:r>
    </w:p>
    <w:bookmarkEnd w:id="127"/>
    <w:bookmarkStart w:name="z224" w:id="128"/>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w:t>
      </w:r>
      <w:r>
        <w:rPr>
          <w:rFonts w:ascii="Times New Roman"/>
          <w:b w:val="false"/>
          <w:i w:val="false"/>
          <w:color w:val="000000"/>
          <w:sz w:val="28"/>
        </w:rPr>
        <w:t>6) тармақшасында</w:t>
      </w:r>
      <w:r>
        <w:rPr>
          <w:rFonts w:ascii="Times New Roman"/>
          <w:b w:val="false"/>
          <w:i w:val="false"/>
          <w:color w:val="000000"/>
          <w:sz w:val="28"/>
        </w:rPr>
        <w:t xml:space="preserve"> көрсетілген адамдар тағайындауды және (немесе) емделуден немесе медициналық тексеруден өтуді және емделуге және (немесе) медициналық тексеруге ақы төленгенін растайтын құжаттарды ұсынады.</w:t>
      </w:r>
    </w:p>
    <w:bookmarkEnd w:id="128"/>
    <w:bookmarkStart w:name="z225" w:id="129"/>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w:t>
      </w:r>
      <w:r>
        <w:rPr>
          <w:rFonts w:ascii="Times New Roman"/>
          <w:b w:val="false"/>
          <w:i w:val="false"/>
          <w:color w:val="000000"/>
          <w:sz w:val="28"/>
        </w:rPr>
        <w:t>7) тармақшасында</w:t>
      </w:r>
      <w:r>
        <w:rPr>
          <w:rFonts w:ascii="Times New Roman"/>
          <w:b w:val="false"/>
          <w:i w:val="false"/>
          <w:color w:val="000000"/>
          <w:sz w:val="28"/>
        </w:rPr>
        <w:t xml:space="preserve"> көрсетілген адамдар азаматқа (отбасына) не оның мүлкіне дүлей апаттың немесе өрттің салдарынан зиян келу фактісін растайтын құжатты ұсынады.</w:t>
      </w:r>
    </w:p>
    <w:bookmarkEnd w:id="129"/>
    <w:bookmarkStart w:name="z226" w:id="130"/>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w:t>
      </w:r>
      <w:r>
        <w:rPr>
          <w:rFonts w:ascii="Times New Roman"/>
          <w:b w:val="false"/>
          <w:i w:val="false"/>
          <w:color w:val="000000"/>
          <w:sz w:val="28"/>
        </w:rPr>
        <w:t>9) тармақшасында</w:t>
      </w:r>
      <w:r>
        <w:rPr>
          <w:rFonts w:ascii="Times New Roman"/>
          <w:b w:val="false"/>
          <w:i w:val="false"/>
          <w:color w:val="000000"/>
          <w:sz w:val="28"/>
        </w:rPr>
        <w:t xml:space="preserve"> көрсетілген адамдар бас бостандығынан айыру орындарынан босату, пробация қызметінің есебінде тұру фактісін растайтын құжаттарды ұсынады.</w:t>
      </w:r>
    </w:p>
    <w:bookmarkEnd w:id="130"/>
    <w:bookmarkStart w:name="z227" w:id="131"/>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w:t>
      </w:r>
      <w:r>
        <w:rPr>
          <w:rFonts w:ascii="Times New Roman"/>
          <w:b w:val="false"/>
          <w:i w:val="false"/>
          <w:color w:val="000000"/>
          <w:sz w:val="28"/>
        </w:rPr>
        <w:t>10) тармақшасында</w:t>
      </w:r>
      <w:r>
        <w:rPr>
          <w:rFonts w:ascii="Times New Roman"/>
          <w:b w:val="false"/>
          <w:i w:val="false"/>
          <w:color w:val="000000"/>
          <w:sz w:val="28"/>
        </w:rPr>
        <w:t xml:space="preserve"> көрсетілген адамдар санаторийлік-курорттық емделуге ақы төлегенін растайтын құжатты, санаторийлік-курорттық ұйым бірінші топтағы мүгедектігі бар адамға және оны алып жүретін адамға берген орындалған жұмыстар (көрсетілген қызметтер) актісін ұсынады.</w:t>
      </w:r>
    </w:p>
    <w:bookmarkEnd w:id="131"/>
    <w:bookmarkStart w:name="z228" w:id="132"/>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w:t>
      </w:r>
      <w:r>
        <w:rPr>
          <w:rFonts w:ascii="Times New Roman"/>
          <w:b w:val="false"/>
          <w:i w:val="false"/>
          <w:color w:val="000000"/>
          <w:sz w:val="28"/>
        </w:rPr>
        <w:t>11) тармақшасында</w:t>
      </w:r>
      <w:r>
        <w:rPr>
          <w:rFonts w:ascii="Times New Roman"/>
          <w:b w:val="false"/>
          <w:i w:val="false"/>
          <w:color w:val="000000"/>
          <w:sz w:val="28"/>
        </w:rPr>
        <w:t xml:space="preserve"> көрсетілген адамдар әлеуметтік мәртебесін растайтын құжаттарды, санаторийлік-курорттық емделуге ақы төленгенін, санаторийлік-курорттық ұйым берген орындалған жұмыстар (көрсетілген қызметтер) актінсін ұсынады.</w:t>
      </w:r>
    </w:p>
    <w:bookmarkEnd w:id="132"/>
    <w:bookmarkStart w:name="z229" w:id="133"/>
    <w:p>
      <w:pPr>
        <w:spacing w:after="0"/>
        <w:ind w:left="0"/>
        <w:jc w:val="both"/>
      </w:pPr>
      <w:r>
        <w:rPr>
          <w:rFonts w:ascii="Times New Roman"/>
          <w:b w:val="false"/>
          <w:i w:val="false"/>
          <w:color w:val="000000"/>
          <w:sz w:val="28"/>
        </w:rPr>
        <w:t>
      Салыстырып тексеру үшін құжаттардың төлнұсқалары және көшірмелері ұсынылады. Салыстырып тексерілгеннен кейін құжаттардың төлнұсқасы өтініш берушіге қайтарылады.</w:t>
      </w:r>
    </w:p>
    <w:bookmarkEnd w:id="133"/>
    <w:bookmarkStart w:name="z230" w:id="134"/>
    <w:p>
      <w:pPr>
        <w:spacing w:after="0"/>
        <w:ind w:left="0"/>
        <w:jc w:val="both"/>
      </w:pPr>
      <w:r>
        <w:rPr>
          <w:rFonts w:ascii="Times New Roman"/>
          <w:b w:val="false"/>
          <w:i w:val="false"/>
          <w:color w:val="000000"/>
          <w:sz w:val="28"/>
        </w:rPr>
        <w:t xml:space="preserve">
      Өтініш беруші толық емес құжаттар топтамасын және (немесе) қолданылу мерзімі өткен құжаттарды ұсынған кезде Үлгілік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әлеуметтік көмек көрсетуге өтініш қабылдаудан бас тарту туралы қолхат беріледі.</w:t>
      </w:r>
    </w:p>
    <w:bookmarkEnd w:id="134"/>
    <w:bookmarkStart w:name="z231" w:id="135"/>
    <w:p>
      <w:pPr>
        <w:spacing w:after="0"/>
        <w:ind w:left="0"/>
        <w:jc w:val="both"/>
      </w:pPr>
      <w:r>
        <w:rPr>
          <w:rFonts w:ascii="Times New Roman"/>
          <w:b w:val="false"/>
          <w:i w:val="false"/>
          <w:color w:val="000000"/>
          <w:sz w:val="28"/>
        </w:rPr>
        <w:t>
      Өтініш беруші әлеуметтік көмекке портал арқылы электронды түрде жүгінген кезде мемлекеттік органдардың және (немесе) ұйымдардың АЖ-на қажетті мәліметтерді алу үшін өтініш берушінің өзі сұрау салады.</w:t>
      </w:r>
    </w:p>
    <w:bookmarkEnd w:id="135"/>
    <w:bookmarkStart w:name="z232" w:id="136"/>
    <w:p>
      <w:pPr>
        <w:spacing w:after="0"/>
        <w:ind w:left="0"/>
        <w:jc w:val="both"/>
      </w:pPr>
      <w:r>
        <w:rPr>
          <w:rFonts w:ascii="Times New Roman"/>
          <w:b w:val="false"/>
          <w:i w:val="false"/>
          <w:color w:val="000000"/>
          <w:sz w:val="28"/>
        </w:rPr>
        <w:t>
      Бұл ретте мемлекеттік органдардың және (немесе) ұйымдардың АЖ-нан келіп түскен электрондық өтініш пен мәліметтерді өтініш беруші өзінің ЭЦҚ-мен куәландырады.</w:t>
      </w:r>
    </w:p>
    <w:bookmarkEnd w:id="1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12-тармақ жаңа редакцияда - Қостанай облысы Қостанай қаласы мәслихатының 21.04.2026 </w:t>
      </w:r>
      <w:r>
        <w:rPr>
          <w:rFonts w:ascii="Times New Roman"/>
          <w:b w:val="false"/>
          <w:i w:val="false"/>
          <w:color w:val="000000"/>
          <w:sz w:val="28"/>
        </w:rPr>
        <w:t>№ 235</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57" w:id="137"/>
    <w:p>
      <w:pPr>
        <w:spacing w:after="0"/>
        <w:ind w:left="0"/>
        <w:jc w:val="both"/>
      </w:pPr>
      <w:r>
        <w:rPr>
          <w:rFonts w:ascii="Times New Roman"/>
          <w:b w:val="false"/>
          <w:i w:val="false"/>
          <w:color w:val="000000"/>
          <w:sz w:val="28"/>
        </w:rPr>
        <w:t>
      13. Әлеуметтік көмек өтініш берілген айдан бастап тағайындалады.</w:t>
      </w:r>
    </w:p>
    <w:bookmarkEnd w:id="137"/>
    <w:bookmarkStart w:name="z158" w:id="138"/>
    <w:p>
      <w:pPr>
        <w:spacing w:after="0"/>
        <w:ind w:left="0"/>
        <w:jc w:val="both"/>
      </w:pPr>
      <w:r>
        <w:rPr>
          <w:rFonts w:ascii="Times New Roman"/>
          <w:b w:val="false"/>
          <w:i w:val="false"/>
          <w:color w:val="000000"/>
          <w:sz w:val="28"/>
        </w:rPr>
        <w:t xml:space="preserve">
      14. Құжаттарды қарау тәртібі, әлеуметтік көмек көрсету мерзімдері, бас тарту негіздері, әлеуметтік көмек төлеуді тоқтату, артық төленген сомаларды қайтару және әлеуметтік көмек көрсетуге жұмсалатын шығыстарды қаржыландыру Үлгілік қағидалардың </w:t>
      </w:r>
      <w:r>
        <w:rPr>
          <w:rFonts w:ascii="Times New Roman"/>
          <w:b w:val="false"/>
          <w:i w:val="false"/>
          <w:color w:val="000000"/>
          <w:sz w:val="28"/>
        </w:rPr>
        <w:t>13</w:t>
      </w:r>
      <w:r>
        <w:rPr>
          <w:rFonts w:ascii="Times New Roman"/>
          <w:b w:val="false"/>
          <w:i w:val="false"/>
          <w:color w:val="000000"/>
          <w:sz w:val="28"/>
        </w:rPr>
        <w:t>-</w:t>
      </w:r>
      <w:r>
        <w:rPr>
          <w:rFonts w:ascii="Times New Roman"/>
          <w:b w:val="false"/>
          <w:i w:val="false"/>
          <w:color w:val="000000"/>
          <w:sz w:val="28"/>
        </w:rPr>
        <w:t>24-тармақтарына</w:t>
      </w:r>
      <w:r>
        <w:rPr>
          <w:rFonts w:ascii="Times New Roman"/>
          <w:b w:val="false"/>
          <w:i w:val="false"/>
          <w:color w:val="000000"/>
          <w:sz w:val="28"/>
        </w:rPr>
        <w:t xml:space="preserve"> сәйкес белгіленді.</w:t>
      </w:r>
    </w:p>
    <w:bookmarkEnd w:id="138"/>
    <w:bookmarkStart w:name="z159" w:id="139"/>
    <w:p>
      <w:pPr>
        <w:spacing w:after="0"/>
        <w:ind w:left="0"/>
        <w:jc w:val="both"/>
      </w:pPr>
      <w:r>
        <w:rPr>
          <w:rFonts w:ascii="Times New Roman"/>
          <w:b w:val="false"/>
          <w:i w:val="false"/>
          <w:color w:val="000000"/>
          <w:sz w:val="28"/>
        </w:rPr>
        <w:t>
      15.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жүйесінің дерекқорын пайдалана отырып жүргізеді.</w:t>
      </w:r>
    </w:p>
    <w:bookmarkEnd w:id="139"/>
    <w:bookmarkStart w:name="z160" w:id="140"/>
    <w:p>
      <w:pPr>
        <w:spacing w:after="0"/>
        <w:ind w:left="0"/>
        <w:jc w:val="both"/>
      </w:pPr>
      <w:r>
        <w:rPr>
          <w:rFonts w:ascii="Times New Roman"/>
          <w:b w:val="false"/>
          <w:i w:val="false"/>
          <w:color w:val="000000"/>
          <w:sz w:val="28"/>
        </w:rPr>
        <w:t>
      16. Атаулы күндер мен мереке күндеріне төленетін әлеуметтік көмек алушылардың санаттарын қалыптастыру үшін әлеуметтік көмек көрсету жөніндегі уәкілетті орган зейнетақы мен жәрдемақы алатын белсенді азаматтардың мәліметтерін алуға уәкілетті мемлекеттік органның ақпараттық жүйелеріне сұрау салуға бастама жасайды.</w:t>
      </w:r>
    </w:p>
    <w:bookmarkEnd w:id="140"/>
    <w:bookmarkStart w:name="z161" w:id="141"/>
    <w:p>
      <w:pPr>
        <w:spacing w:after="0"/>
        <w:ind w:left="0"/>
        <w:jc w:val="both"/>
      </w:pPr>
      <w:r>
        <w:rPr>
          <w:rFonts w:ascii="Times New Roman"/>
          <w:b w:val="false"/>
          <w:i w:val="false"/>
          <w:color w:val="000000"/>
          <w:sz w:val="28"/>
        </w:rPr>
        <w:t xml:space="preserve">
      Зейнетақы мен әлеуметтік көмек көрсету жәрдемақысын алушылар жөніндегі мәліметтер Үлгілік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қалыптастырылады.</w:t>
      </w:r>
    </w:p>
    <w:bookmarkEnd w:id="141"/>
    <w:bookmarkStart w:name="z162" w:id="142"/>
    <w:p>
      <w:pPr>
        <w:spacing w:after="0"/>
        <w:ind w:left="0"/>
        <w:jc w:val="both"/>
      </w:pPr>
      <w:r>
        <w:rPr>
          <w:rFonts w:ascii="Times New Roman"/>
          <w:b w:val="false"/>
          <w:i w:val="false"/>
          <w:color w:val="000000"/>
          <w:sz w:val="28"/>
        </w:rPr>
        <w:t xml:space="preserve">
      17. Үлгілік қағидалардың </w:t>
      </w:r>
      <w:r>
        <w:rPr>
          <w:rFonts w:ascii="Times New Roman"/>
          <w:b w:val="false"/>
          <w:i w:val="false"/>
          <w:color w:val="000000"/>
          <w:sz w:val="28"/>
        </w:rPr>
        <w:t>28</w:t>
      </w:r>
      <w:r>
        <w:rPr>
          <w:rFonts w:ascii="Times New Roman"/>
          <w:b w:val="false"/>
          <w:i w:val="false"/>
          <w:color w:val="000000"/>
          <w:sz w:val="28"/>
        </w:rPr>
        <w:t>-</w:t>
      </w:r>
      <w:r>
        <w:rPr>
          <w:rFonts w:ascii="Times New Roman"/>
          <w:b w:val="false"/>
          <w:i w:val="false"/>
          <w:color w:val="000000"/>
          <w:sz w:val="28"/>
        </w:rPr>
        <w:t>32-тармақтарына</w:t>
      </w:r>
      <w:r>
        <w:rPr>
          <w:rFonts w:ascii="Times New Roman"/>
          <w:b w:val="false"/>
          <w:i w:val="false"/>
          <w:color w:val="000000"/>
          <w:sz w:val="28"/>
        </w:rPr>
        <w:t xml:space="preserve"> сәйкес уәкілетті мемлекеттік органның ақпараттық жүйелері арқылы әлеуметтік көмек көрсету жөніндегі уәкілетті орган әлеуметтік көмекті мемлекеттік корпорация арқылы төлеу процесіне бастама жасайды.</w:t>
      </w:r>
    </w:p>
    <w:bookmarkEnd w:id="142"/>
    <w:bookmarkStart w:name="z163" w:id="143"/>
    <w:p>
      <w:pPr>
        <w:spacing w:after="0"/>
        <w:ind w:left="0"/>
        <w:jc w:val="both"/>
      </w:pPr>
      <w:r>
        <w:rPr>
          <w:rFonts w:ascii="Times New Roman"/>
          <w:b w:val="false"/>
          <w:i w:val="false"/>
          <w:color w:val="000000"/>
          <w:sz w:val="28"/>
        </w:rPr>
        <w:t>
      18. Әлеуметтік көмек төлеуге байланысты банктік қызметтерге ақы төлеу мемлекеттік корпорация мен әлеуметтік көмек көрсету жөніндегі уәкілетті орган арасында жасалатын шарт негізінде жергілікті бюджеттер қаражаты есебінен жүзеге асырылады.</w:t>
      </w:r>
    </w:p>
    <w:bookmarkEnd w:id="1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Мәслихаттың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 жылғы 2 қарашадағы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61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150" w:id="144"/>
    <w:p>
      <w:pPr>
        <w:spacing w:after="0"/>
        <w:ind w:left="0"/>
        <w:jc w:val="left"/>
      </w:pPr>
      <w:r>
        <w:rPr>
          <w:rFonts w:ascii="Times New Roman"/>
          <w:b/>
          <w:i w:val="false"/>
          <w:color w:val="000000"/>
        </w:rPr>
        <w:t xml:space="preserve"> Қостанай қалалық мәслихатының күші жойылған кейбір шешімдерінің тізбесі</w:t>
      </w:r>
    </w:p>
    <w:bookmarkEnd w:id="144"/>
    <w:bookmarkStart w:name="z151" w:id="145"/>
    <w:p>
      <w:pPr>
        <w:spacing w:after="0"/>
        <w:ind w:left="0"/>
        <w:jc w:val="both"/>
      </w:pPr>
      <w:r>
        <w:rPr>
          <w:rFonts w:ascii="Times New Roman"/>
          <w:b w:val="false"/>
          <w:i w:val="false"/>
          <w:color w:val="000000"/>
          <w:sz w:val="28"/>
        </w:rPr>
        <w:t xml:space="preserve">
      1. Қостанай қалалық мәслихатының "Әлеуметтік көмек көрсетудің, мұқтаж азаматтардың жекелеген санаттарының тізбесін белгілеудің және мөлшерлерін белгілеудің қағидаларын бекіту туралы" 2020 жылғы 28 тамыздағы № 511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9419 болып тіркелген).</w:t>
      </w:r>
    </w:p>
    <w:bookmarkEnd w:id="145"/>
    <w:bookmarkStart w:name="z152" w:id="146"/>
    <w:p>
      <w:pPr>
        <w:spacing w:after="0"/>
        <w:ind w:left="0"/>
        <w:jc w:val="both"/>
      </w:pPr>
      <w:r>
        <w:rPr>
          <w:rFonts w:ascii="Times New Roman"/>
          <w:b w:val="false"/>
          <w:i w:val="false"/>
          <w:color w:val="000000"/>
          <w:sz w:val="28"/>
        </w:rPr>
        <w:t xml:space="preserve">
      2. Қостанай қалалық мәслихатының "Мәслихаттың "Әлеуметтік көмек көрсетудің, мұқтаж азаматтардың жекелеген санаттарының тізбесін белгілеудің және мөлшерлерін белгілеудің қағидаларын бекіту туралы" 2020 жылғы 28 тамыздағы № 511 шешіміне өзерістер енгізу туралы" 2022 жылғы 5 желтоқсандағы № 168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31073 болып тіркелген).</w:t>
      </w:r>
    </w:p>
    <w:bookmarkEnd w:id="146"/>
    <w:bookmarkStart w:name="z153" w:id="147"/>
    <w:p>
      <w:pPr>
        <w:spacing w:after="0"/>
        <w:ind w:left="0"/>
        <w:jc w:val="both"/>
      </w:pPr>
      <w:r>
        <w:rPr>
          <w:rFonts w:ascii="Times New Roman"/>
          <w:b w:val="false"/>
          <w:i w:val="false"/>
          <w:color w:val="000000"/>
          <w:sz w:val="28"/>
        </w:rPr>
        <w:t xml:space="preserve">
      3. Қостанай қалалық мәслихатының "Мәслихаттың "Әлеуметтік көмек көрсетудің, мұқтаж азаматтардың жекелеген санаттарының тізбесін белгілеудің және мөлшерлерін белгілеудің қағидаларын бекіту туралы" 2020 жылғы 28 тамыздағы № 511 шешіміне өзерістер енгізу туралы" 2023 жылғы 14 сәуірдегі № 8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9972 болып тіркелген).</w:t>
      </w:r>
    </w:p>
    <w:bookmarkEnd w:id="14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