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be63" w14:textId="13cb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Қостанай қаласы мәслихатының 2023 жылғы 2 қарашадағы № 61 шешімі. Қостанай облысының Әділет департаментінде 2023 жылғы 13 қарашада № 10081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қалалық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қаласы мәслихатының 17.01.2025 </w:t>
      </w:r>
      <w:r>
        <w:rPr>
          <w:rFonts w:ascii="Times New Roman"/>
          <w:b w:val="false"/>
          <w:i w:val="false"/>
          <w:color w:val="ff0000"/>
          <w:sz w:val="28"/>
        </w:rPr>
        <w:t>№ 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2"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8"/>
    <w:bookmarkStart w:name="z23" w:id="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4" w:id="10"/>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0"/>
    <w:bookmarkStart w:name="z25"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6"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31"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7"/>
    <w:bookmarkStart w:name="z32" w:id="18"/>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4"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5"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6" w:id="22"/>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қаласы мәслихатының 21.04.2026 </w:t>
      </w:r>
      <w:r>
        <w:rPr>
          <w:rFonts w:ascii="Times New Roman"/>
          <w:b w:val="false"/>
          <w:i w:val="false"/>
          <w:color w:val="00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23"/>
    <w:bookmarkStart w:name="z38" w:id="2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4"/>
    <w:bookmarkStart w:name="z39" w:id="25"/>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5"/>
    <w:bookmarkStart w:name="z40" w:id="26"/>
    <w:p>
      <w:pPr>
        <w:spacing w:after="0"/>
        <w:ind w:left="0"/>
        <w:jc w:val="both"/>
      </w:pPr>
      <w:r>
        <w:rPr>
          <w:rFonts w:ascii="Times New Roman"/>
          <w:b w:val="false"/>
          <w:i w:val="false"/>
          <w:color w:val="000000"/>
          <w:sz w:val="28"/>
        </w:rPr>
        <w:t>
      3) Отан қорғаушы күні – 7 мамыр;</w:t>
      </w:r>
    </w:p>
    <w:bookmarkEnd w:id="26"/>
    <w:bookmarkStart w:name="z41" w:id="27"/>
    <w:p>
      <w:pPr>
        <w:spacing w:after="0"/>
        <w:ind w:left="0"/>
        <w:jc w:val="both"/>
      </w:pPr>
      <w:r>
        <w:rPr>
          <w:rFonts w:ascii="Times New Roman"/>
          <w:b w:val="false"/>
          <w:i w:val="false"/>
          <w:color w:val="000000"/>
          <w:sz w:val="28"/>
        </w:rPr>
        <w:t>
      4) Жеңіс күні – 9 мамыр;</w:t>
      </w:r>
    </w:p>
    <w:bookmarkEnd w:id="27"/>
    <w:bookmarkStart w:name="z42" w:id="2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8"/>
    <w:bookmarkStart w:name="z43" w:id="29"/>
    <w:p>
      <w:pPr>
        <w:spacing w:after="0"/>
        <w:ind w:left="0"/>
        <w:jc w:val="both"/>
      </w:pPr>
      <w:r>
        <w:rPr>
          <w:rFonts w:ascii="Times New Roman"/>
          <w:b w:val="false"/>
          <w:i w:val="false"/>
          <w:color w:val="000000"/>
          <w:sz w:val="28"/>
        </w:rPr>
        <w:t>
      6) Тәуелсіздік күні – 16 желтоқсан.</w:t>
      </w:r>
    </w:p>
    <w:bookmarkEnd w:id="29"/>
    <w:bookmarkStart w:name="z44"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5" w:id="31"/>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31"/>
    <w:bookmarkStart w:name="z9" w:id="3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2"/>
    <w:bookmarkStart w:name="z10"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11"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12"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13"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14"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15" w:id="38"/>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16"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17" w:id="4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40"/>
    <w:bookmarkStart w:name="z18"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19"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Отан қорғаушы күні – 7 мамыр:</w:t>
      </w:r>
    </w:p>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Start w:name="z46" w:id="43"/>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43"/>
    <w:bookmarkStart w:name="z47"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4"/>
    <w:bookmarkStart w:name="z48" w:id="45"/>
    <w:p>
      <w:pPr>
        <w:spacing w:after="0"/>
        <w:ind w:left="0"/>
        <w:jc w:val="both"/>
      </w:pPr>
      <w:r>
        <w:rPr>
          <w:rFonts w:ascii="Times New Roman"/>
          <w:b w:val="false"/>
          <w:i w:val="false"/>
          <w:color w:val="000000"/>
          <w:sz w:val="28"/>
        </w:rPr>
        <w:t>
      келесі санаттағы адамдарға 50000 (елу мың) теңге мөлшерінде көрсетіледі:</w:t>
      </w:r>
    </w:p>
    <w:bookmarkEnd w:id="45"/>
    <w:bookmarkStart w:name="z49" w:id="4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6"/>
    <w:bookmarkStart w:name="z50" w:id="4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7"/>
    <w:bookmarkStart w:name="z51" w:id="4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48"/>
    <w:bookmarkStart w:name="z52" w:id="4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49"/>
    <w:bookmarkStart w:name="z53" w:id="5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0"/>
    <w:bookmarkStart w:name="z54"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1"/>
    <w:bookmarkStart w:name="z55" w:id="52"/>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52"/>
    <w:bookmarkStart w:name="z56"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3"/>
    <w:bookmarkStart w:name="z57" w:id="54"/>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4"/>
    <w:bookmarkStart w:name="z58" w:id="55"/>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5"/>
    <w:bookmarkStart w:name="z59"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6"/>
    <w:bookmarkStart w:name="z60" w:id="57"/>
    <w:p>
      <w:pPr>
        <w:spacing w:after="0"/>
        <w:ind w:left="0"/>
        <w:jc w:val="both"/>
      </w:pPr>
      <w:r>
        <w:rPr>
          <w:rFonts w:ascii="Times New Roman"/>
          <w:b w:val="false"/>
          <w:i w:val="false"/>
          <w:color w:val="000000"/>
          <w:sz w:val="28"/>
        </w:rPr>
        <w:t>
      6) Тәуелсіздік күні – 16 желтоқсан:</w:t>
      </w:r>
    </w:p>
    <w:bookmarkEnd w:id="57"/>
    <w:bookmarkStart w:name="z61" w:id="58"/>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қаласы мәслихатының 18.02.2025 </w:t>
      </w:r>
      <w:r>
        <w:rPr>
          <w:rFonts w:ascii="Times New Roman"/>
          <w:b w:val="false"/>
          <w:i w:val="false"/>
          <w:color w:val="000000"/>
          <w:sz w:val="28"/>
        </w:rPr>
        <w:t>№ 154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bookmarkStart w:name="z99" w:id="59"/>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59"/>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де адамдарға табыстарын есепке алмай ақшалай көмек түрінде ай сайын, 3 айлық есептік көрсеткіш мөлшерінде; </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оқуын аяқтау үшін, табыстарын есепке алмай ақшалай көмек түрінде жартыжылдықта 1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емделуге және медициналық тексеруге, табыстарын есепке алмай, жартыжылдықта 1 рет, бірақ жылына 50 айлық есептік көрсеткіштен артық емес нақты шығындар мөлшерінде;</w:t>
      </w:r>
    </w:p>
    <w:p>
      <w:pPr>
        <w:spacing w:after="0"/>
        <w:ind w:left="0"/>
        <w:jc w:val="both"/>
      </w:pPr>
      <w:r>
        <w:rPr>
          <w:rFonts w:ascii="Times New Roman"/>
          <w:b w:val="false"/>
          <w:i w:val="false"/>
          <w:color w:val="000000"/>
          <w:sz w:val="28"/>
        </w:rPr>
        <w:t>
      7) азаматқа (отбасына) не оның мүлкіне дүлей апаттың немесе өрттің салдарынан зиян келуіне байланысты, табыстарын есепке алмай, біржолғы, 100 айлық есептік көрсеткіштен артық емес мөлшерінде;</w:t>
      </w:r>
    </w:p>
    <w:p>
      <w:pPr>
        <w:spacing w:after="0"/>
        <w:ind w:left="0"/>
        <w:jc w:val="both"/>
      </w:pPr>
      <w:r>
        <w:rPr>
          <w:rFonts w:ascii="Times New Roman"/>
          <w:b w:val="false"/>
          <w:i w:val="false"/>
          <w:color w:val="000000"/>
          <w:sz w:val="28"/>
        </w:rPr>
        <w:t>
      8)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көрсеткіштен артық емес мөлшерінде;</w:t>
      </w:r>
    </w:p>
    <w:p>
      <w:pPr>
        <w:spacing w:after="0"/>
        <w:ind w:left="0"/>
        <w:jc w:val="both"/>
      </w:pPr>
      <w:r>
        <w:rPr>
          <w:rFonts w:ascii="Times New Roman"/>
          <w:b w:val="false"/>
          <w:i w:val="false"/>
          <w:color w:val="000000"/>
          <w:sz w:val="28"/>
        </w:rPr>
        <w:t>
      9) бас бостандығынан айыру орындарынан босатылған адамдарға, бас бостандығынан айыру орындарынан босатылғаннан кейін пробация қызметінің есебінде тұрған адамдарға, табыстарын есепке алмай, біржолғы 10 айлық есептік көрсеткіш мөлшерінде;</w:t>
      </w:r>
    </w:p>
    <w:p>
      <w:pPr>
        <w:spacing w:after="0"/>
        <w:ind w:left="0"/>
        <w:jc w:val="both"/>
      </w:pPr>
      <w:r>
        <w:rPr>
          <w:rFonts w:ascii="Times New Roman"/>
          <w:b w:val="false"/>
          <w:i w:val="false"/>
          <w:color w:val="000000"/>
          <w:sz w:val="28"/>
        </w:rPr>
        <w:t>
      10)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мөлшерінде.</w:t>
      </w:r>
    </w:p>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(Нормативтік құқықтық актілерді мемлекеттік тіркеу тізілімінде № 9264 болып тіркелген) шешімімен белгіленген санаторийлік-курорттық емделуге жолдаманың құнын өтеу жазбаша түрде заттай нысаннан бас тартқан жағдайда ұсынылады.</w:t>
      </w:r>
    </w:p>
    <w:p>
      <w:pPr>
        <w:spacing w:after="0"/>
        <w:ind w:left="0"/>
        <w:jc w:val="both"/>
      </w:pPr>
      <w:r>
        <w:rPr>
          <w:rFonts w:ascii="Times New Roman"/>
          <w:b w:val="false"/>
          <w:i w:val="false"/>
          <w:color w:val="000000"/>
          <w:sz w:val="28"/>
        </w:rPr>
        <w:t>
      Санаторийлік-курорттық емделу орнына бару және кері қайтуға жолақысын төлеу санаторийлік-курорттық емдеуді алушының өз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Қостанай қаласы мәслихатының 21.04.2026 </w:t>
      </w:r>
      <w:r>
        <w:rPr>
          <w:rFonts w:ascii="Times New Roman"/>
          <w:b w:val="false"/>
          <w:i w:val="false"/>
          <w:color w:val="00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 w:id="60"/>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60"/>
    <w:bookmarkStart w:name="z121" w:id="6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1"/>
    <w:bookmarkStart w:name="z122" w:id="6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2"/>
    <w:bookmarkStart w:name="z123" w:id="63"/>
    <w:p>
      <w:pPr>
        <w:spacing w:after="0"/>
        <w:ind w:left="0"/>
        <w:jc w:val="both"/>
      </w:pPr>
      <w:r>
        <w:rPr>
          <w:rFonts w:ascii="Times New Roman"/>
          <w:b w:val="false"/>
          <w:i w:val="false"/>
          <w:color w:val="000000"/>
          <w:sz w:val="28"/>
        </w:rPr>
        <w:t>
      3) әлеуметтік маңызы бар аурудың болуы;</w:t>
      </w:r>
    </w:p>
    <w:bookmarkEnd w:id="63"/>
    <w:bookmarkStart w:name="z124" w:id="6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4"/>
    <w:bookmarkStart w:name="z125" w:id="65"/>
    <w:p>
      <w:pPr>
        <w:spacing w:after="0"/>
        <w:ind w:left="0"/>
        <w:jc w:val="both"/>
      </w:pPr>
      <w:r>
        <w:rPr>
          <w:rFonts w:ascii="Times New Roman"/>
          <w:b w:val="false"/>
          <w:i w:val="false"/>
          <w:color w:val="000000"/>
          <w:sz w:val="28"/>
        </w:rPr>
        <w:t>
      5) жетімдік, ата-ана қамқорлығының болмауы;</w:t>
      </w:r>
    </w:p>
    <w:bookmarkEnd w:id="65"/>
    <w:bookmarkStart w:name="z126" w:id="6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6"/>
    <w:bookmarkStart w:name="z127" w:id="6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7"/>
    <w:bookmarkStart w:name="z128" w:id="6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8"/>
    <w:bookmarkStart w:name="z129" w:id="69"/>
    <w:p>
      <w:pPr>
        <w:spacing w:after="0"/>
        <w:ind w:left="0"/>
        <w:jc w:val="both"/>
      </w:pPr>
      <w:r>
        <w:rPr>
          <w:rFonts w:ascii="Times New Roman"/>
          <w:b w:val="false"/>
          <w:i w:val="false"/>
          <w:color w:val="000000"/>
          <w:sz w:val="28"/>
        </w:rPr>
        <w:t>
      8. Қостанай облысы бойынша жан басына шаққандағы орташа табыстың шегі бір еселік ең төмен күнкөрiс деңгейi мөлшерінде белгіленеді.</w:t>
      </w:r>
    </w:p>
    <w:bookmarkEnd w:id="69"/>
    <w:bookmarkStart w:name="z130" w:id="70"/>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көрсетілген негіздер бойынша әлеуметтік көмек көрсетілген оқиғалар туындаған күннен бастап үш айдан кешіктірілмей көрсетіледі.</w:t>
      </w:r>
    </w:p>
    <w:bookmarkEnd w:id="70"/>
    <w:bookmarkStart w:name="z131" w:id="71"/>
    <w:p>
      <w:pPr>
        <w:spacing w:after="0"/>
        <w:ind w:left="0"/>
        <w:jc w:val="both"/>
      </w:pPr>
      <w:r>
        <w:rPr>
          <w:rFonts w:ascii="Times New Roman"/>
          <w:b w:val="false"/>
          <w:i w:val="false"/>
          <w:color w:val="000000"/>
          <w:sz w:val="28"/>
        </w:rPr>
        <w:t>
      Мүгедектігі бар адамдарға емделуге және медициналық тексерілуге әлеуметтік көмек емделген және (немесе) медициналық тексерілуден өткен күннен бастап он екі айдан кешіктірілмей көрсетіледі.</w:t>
      </w:r>
    </w:p>
    <w:bookmarkEnd w:id="71"/>
    <w:bookmarkStart w:name="z132" w:id="72"/>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2"/>
    <w:bookmarkStart w:name="z133" w:id="73"/>
    <w:p>
      <w:pPr>
        <w:spacing w:after="0"/>
        <w:ind w:left="0"/>
        <w:jc w:val="left"/>
      </w:pPr>
      <w:r>
        <w:rPr>
          <w:rFonts w:ascii="Times New Roman"/>
          <w:b/>
          <w:i w:val="false"/>
          <w:color w:val="000000"/>
        </w:rPr>
        <w:t xml:space="preserve"> 3. Әлеуметтік көмек көрсету тәртібі</w:t>
      </w:r>
    </w:p>
    <w:bookmarkEnd w:id="73"/>
    <w:bookmarkStart w:name="z134" w:id="74"/>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алушылардың өтініштері талап етілмей көрсетіледі.</w:t>
      </w:r>
    </w:p>
    <w:bookmarkEnd w:id="74"/>
    <w:bookmarkStart w:name="z135" w:id="7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75"/>
    <w:bookmarkStart w:name="z136" w:id="7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6"/>
    <w:bookmarkStart w:name="z137" w:id="77"/>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немесе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7"/>
    <w:p>
      <w:pPr>
        <w:spacing w:after="0"/>
        <w:ind w:left="0"/>
        <w:jc w:val="both"/>
      </w:pPr>
      <w:r>
        <w:rPr>
          <w:rFonts w:ascii="Times New Roman"/>
          <w:b w:val="false"/>
          <w:i w:val="false"/>
          <w:color w:val="000000"/>
          <w:sz w:val="28"/>
        </w:rPr>
        <w:t xml:space="preserve">
      Жазбаша өтінішпен жүгінген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білдірген адамдар,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адамның иммун тапшылығы вирусы ауруын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білім алғаны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азаматқа (отбасына) не оның мүлкіне дүлей апаттың немесе өрттің салдарынан зиян келу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санаторийлік-курорттық емделуге ақы төлегенін растайтын құжатты, санаторийлік-курорттық ұйым бірінші топтағы мүгедектігі бар адамға және оны алып жүретін адамға берген орындалған жұмыстар (көрсетілген қызметтер)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әлеуметтік мәртебесін растайтын құжаттарды, санаторийлік-курорттық емделуге ақы төленгенін, санаторийлік-курорттық ұйым берген орындалған жұмыстар (көрсетілген қызметтер) актінсін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Қостанай облысы Қостанай қаласы мәслихатының 21.04.2026 </w:t>
      </w:r>
      <w:r>
        <w:rPr>
          <w:rFonts w:ascii="Times New Roman"/>
          <w:b w:val="false"/>
          <w:i w:val="false"/>
          <w:color w:val="00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78"/>
    <w:p>
      <w:pPr>
        <w:spacing w:after="0"/>
        <w:ind w:left="0"/>
        <w:jc w:val="both"/>
      </w:pPr>
      <w:r>
        <w:rPr>
          <w:rFonts w:ascii="Times New Roman"/>
          <w:b w:val="false"/>
          <w:i w:val="false"/>
          <w:color w:val="000000"/>
          <w:sz w:val="28"/>
        </w:rPr>
        <w:t>
      13. Әлеуметтік көмек өтініш берілген айдан бастап тағайындалады.</w:t>
      </w:r>
    </w:p>
    <w:bookmarkEnd w:id="78"/>
    <w:bookmarkStart w:name="z158" w:id="79"/>
    <w:p>
      <w:pPr>
        <w:spacing w:after="0"/>
        <w:ind w:left="0"/>
        <w:jc w:val="both"/>
      </w:pPr>
      <w:r>
        <w:rPr>
          <w:rFonts w:ascii="Times New Roman"/>
          <w:b w:val="false"/>
          <w:i w:val="false"/>
          <w:color w:val="000000"/>
          <w:sz w:val="28"/>
        </w:rPr>
        <w:t xml:space="preserve">
      14. Құжаттарды қарау тәртібі, әлеуметтік көмек көрсету мерзімдері, бас тарту негіздері, әлеуметтік көмек төлеуді тоқтату,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белгіленді.</w:t>
      </w:r>
    </w:p>
    <w:bookmarkEnd w:id="79"/>
    <w:bookmarkStart w:name="z159" w:id="80"/>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0"/>
    <w:bookmarkStart w:name="z160" w:id="81"/>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1"/>
    <w:bookmarkStart w:name="z161" w:id="8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2"/>
    <w:bookmarkStart w:name="z162" w:id="83"/>
    <w:p>
      <w:pPr>
        <w:spacing w:after="0"/>
        <w:ind w:left="0"/>
        <w:jc w:val="both"/>
      </w:pPr>
      <w:r>
        <w:rPr>
          <w:rFonts w:ascii="Times New Roman"/>
          <w:b w:val="false"/>
          <w:i w:val="false"/>
          <w:color w:val="000000"/>
          <w:sz w:val="28"/>
        </w:rPr>
        <w:t xml:space="preserve">
      17.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3"/>
    <w:bookmarkStart w:name="z163" w:id="84"/>
    <w:p>
      <w:pPr>
        <w:spacing w:after="0"/>
        <w:ind w:left="0"/>
        <w:jc w:val="both"/>
      </w:pPr>
      <w:r>
        <w:rPr>
          <w:rFonts w:ascii="Times New Roman"/>
          <w:b w:val="false"/>
          <w:i w:val="false"/>
          <w:color w:val="000000"/>
          <w:sz w:val="28"/>
        </w:rPr>
        <w:t>
      18.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0" w:id="85"/>
    <w:p>
      <w:pPr>
        <w:spacing w:after="0"/>
        <w:ind w:left="0"/>
        <w:jc w:val="left"/>
      </w:pPr>
      <w:r>
        <w:rPr>
          <w:rFonts w:ascii="Times New Roman"/>
          <w:b/>
          <w:i w:val="false"/>
          <w:color w:val="000000"/>
        </w:rPr>
        <w:t xml:space="preserve"> Қостанай қалалық мәслихатының күші жойылған кейбір шешімдерінің тізбесі</w:t>
      </w:r>
    </w:p>
    <w:bookmarkEnd w:id="85"/>
    <w:bookmarkStart w:name="z151" w:id="86"/>
    <w:p>
      <w:pPr>
        <w:spacing w:after="0"/>
        <w:ind w:left="0"/>
        <w:jc w:val="both"/>
      </w:pPr>
      <w:r>
        <w:rPr>
          <w:rFonts w:ascii="Times New Roman"/>
          <w:b w:val="false"/>
          <w:i w:val="false"/>
          <w:color w:val="000000"/>
          <w:sz w:val="28"/>
        </w:rPr>
        <w:t xml:space="preserve">
      1. Қостанай қалалық мәслихатының "Әлеуметтік көмек көрсетудің, мұқтаж азаматтардың жекелеген санаттарының тізбесін белгілеудің және мөлшерлерін белгілеудің қағидаларын бекіту туралы" 2020 жылғы 28 тамыздағы № 511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9419 болып тіркелген).</w:t>
      </w:r>
    </w:p>
    <w:bookmarkEnd w:id="86"/>
    <w:bookmarkStart w:name="z152" w:id="87"/>
    <w:p>
      <w:pPr>
        <w:spacing w:after="0"/>
        <w:ind w:left="0"/>
        <w:jc w:val="both"/>
      </w:pPr>
      <w:r>
        <w:rPr>
          <w:rFonts w:ascii="Times New Roman"/>
          <w:b w:val="false"/>
          <w:i w:val="false"/>
          <w:color w:val="000000"/>
          <w:sz w:val="28"/>
        </w:rPr>
        <w:t xml:space="preserve">
      2. Қостанай қалалық мәслихатының "Мәслихаттың "Әлеуметтік көмек көрсетудің, мұқтаж азаматтардың жекелеген санаттарының тізбесін белгілеудің және мөлшерлерін белгілеудің қағидаларын бекіту туралы" 2020 жылғы 28 тамыздағы № 511 шешіміне өзерістер енгізу туралы" 2022 жылғы 5 желтоқсандағы № 168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31073 болып тіркелген).</w:t>
      </w:r>
    </w:p>
    <w:bookmarkEnd w:id="87"/>
    <w:bookmarkStart w:name="z153" w:id="88"/>
    <w:p>
      <w:pPr>
        <w:spacing w:after="0"/>
        <w:ind w:left="0"/>
        <w:jc w:val="both"/>
      </w:pPr>
      <w:r>
        <w:rPr>
          <w:rFonts w:ascii="Times New Roman"/>
          <w:b w:val="false"/>
          <w:i w:val="false"/>
          <w:color w:val="000000"/>
          <w:sz w:val="28"/>
        </w:rPr>
        <w:t xml:space="preserve">
      3. Қостанай қалалық мәслихатының "Мәслихаттың "Әлеуметтік көмек көрсетудің, мұқтаж азаматтардың жекелеген санаттарының тізбесін белгілеудің және мөлшерлерін белгілеудің қағидаларын бекіту туралы" 2020 жылғы 28 тамыздағы № 511 шешіміне өзерістер енгізу туралы" 2023 жылғы 14 сәуірдегі № 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9972 болып тіркелген).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