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aae6c" w14:textId="54aae6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 әкімдігінің 2009 жылғы 16 қаңтардағы № 14 "Жергілікті маңызы бар балық шаруашылығы су айдындарының тізбесін бекіту туралы"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2023 жылғы 20 қарашадағы № 486 қаулысы. Қостанай облысының Әділет департаментінде 2023 жылғы 21 қарашада № 10086 болып тіркелді. Күші жойылды - Қостанай облысы әкімдігінің 2026 жылғы 1 қыркүйектегі № 259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Қостанай облысы әкімдігінің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Қостанай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Қостанай облысы әкімдігінің "Жергілікті маңызы бар балық шаруашылығы су айдындарының тізбесін бекіту туралы" 2009 жылғы 16 қаңтардағы № 14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3666 болып тіркелген)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жергілікті маңызы бар балық шаруашылығы су айдындарының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"Қостанай облысы әкімдігінің табиғи ресурстар және табиғат пайдалануды реттеу басқармасы" мемлекеттік мекемесі Қазақстан Республикасының заңнамасында белгіленген тәртіпте: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аумақтық әділет органында мемлекеттік тіркелуін;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ресми жарияланғанынан кейін оның Қостанай облысы әкімдігінің интернет-ресурсында орналастырылуын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Қостанай облысы әкімінің жетекшілік ететін орынбасарына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Қостанай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20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486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Қостанай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2009 жылғы 16 қаңтардағы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 қаулысымен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2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Жергілікті маңызы бар балық шаруашылығы су айдындарының тізбесі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шаруашылығы су айдынының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Аумағы, гектар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Орналасу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Арчаколь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Докучаевский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Кирпичный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 Кандыбайский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Рымское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Сливное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Теленші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Цыганский Лог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Байғабыл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Аманкелді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Бестөбе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Жалдама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Каганович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Кенжетай өзені (тармағы)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Қараторғай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Сабылы-Торғай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Сарцай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Сарытоғай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Сымтаз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Тасты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Тоқанай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Торғай мен Қабырға өзендері ортасындағы канал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Үшқарасу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Шақпақ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Арқалық қаласы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5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6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Ашутасты өзенінің учаскесі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Жаркөл көлі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Меновская бөгеті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Сарыторғай өзенінің учаскесі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Тасты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Шалбарсу өзенінің учаскесі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Майкульская бөгеті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Бидайық (Солдатское)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Дүзбай өзенінің учаскесі (Сурка)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(Казачка)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Кировская балка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Кішкенкөл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Кондратьевский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(Пограничное)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Ноғайкөл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Огородный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Океан (Ақсан)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Орта-Бұлак тоған-бұлағы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Сұлукөл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Шилі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Шортанқарағай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Шұнқыркөл көлі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карьер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Бейімбет Майлин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карьер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 карьер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 карьер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жоқ 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Балахтинская балкасының участкесі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Большое Немецкое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Валерьяновская балка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Глубокий карьері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Железнорудный ашық кеніші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Зимний карьері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Каменный карьер су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 су айдыны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Кендирли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Қалқаманкөл (Кочковатое)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Қаракөл шатқалы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Қарамсақ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Қаратомар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Қожай арқалығы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Қосжалтыр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Новоильиновский ашық кеніші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Новокозыревский ашық кеніші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Сабынкөл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Тақсор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Тентексор (Тинтек)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Тентексор (Тынықсор)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Шөптікөл бөгетшесі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жоқ 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Ашыөзексай сайы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Жоғары-Тобол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Котюбок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Қамысты-Аят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Қарасай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Лужок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Милославская балкасы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Платинка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Плотинка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Придорожный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Речное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Солянка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Сухая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Тасуымен Платинка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Шұнқыркөл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Айнакөл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Алакөл шатқалының ағымы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Жарық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Қарақамыс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Ойшұмақты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Шолаққарасу көлі (Дамалақ көлінің тасуы)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Шұмекті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 Плотина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Жітіқара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Бородинка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Двуреченский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Желқуар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Сарысай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Бердинский жарылғыш шұңқыры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Гайсинская плотина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 котлованы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Қожыр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Мамыркөл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Ольгинка котлованы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Қарабалық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Бисаркөл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Бұржақ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Взрывной котлованы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Жылтыр қарабас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Кочковатое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Перелески котлованы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Бөрлі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Қонсүлек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Биесоған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Гагарин атындағы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Жалғызқан ауылындағы тоғандар жүйесі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Қарақамыс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Қойбағар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Теңізкөл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Тонтігер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жоқ 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жоқ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жоқ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Бегежан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Большой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Большой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Гноевское озеро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Жәнібек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Желтая круча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Желтая круча көлі (Затобольский тоғаны)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Зареченский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Келлеровский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Кенжетомар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Шишікөл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Коровино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Кочковатое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Кошелевское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Куликовское ескі арнасы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Күздіктомар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Қойғара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Лелечье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Майкөл шатқалының аумағындағы жарылған шұңқыр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Медет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Молокановский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Нагимовское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Нечаев ауылындағы жарылғыш котлован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Нечаевский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Охотничье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Өтегенкөл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Пристань өзбойы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Рачье ескі арнасы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Садовое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Теплое ескі арналы көлі шұңқырымен қоса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Хорошиловское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Чистенькое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Колесниково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қаласы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Мазарево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Обаған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облысының аумағы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Сарыөзен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Торғай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Ұлқаяқ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Ұлы-Жыланшық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Шортанды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ескі арналы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Меңдіқара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Алакөл (Мокрое)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Алқакөл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Быжырған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Воронья Ляга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Горелое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Жыланды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Жыланды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34,97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Каменск-Уральский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Каргалка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Қарақамыс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Қарақамыс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Қаранғалық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Қарасор шатқалы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Майбалық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Маковое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Мармышное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Медет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Мендайсор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Меңдіқарасай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Оралбикөл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Орловское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Пикет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Покровский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Саршумақ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Теңіз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Тұзкөл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Науырзым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Буга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Дәмді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Камышовое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Мамедовский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Сәнкібай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Шолақ-қопа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Шұңқыр (Данабике өзені бастауының тасуларымен)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плотина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Ақшакөл (Чистое)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Балювец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Бозщакөл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Бұршақ тоғаны (сайы)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Дедово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Жақсыжаркөл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Моховое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Семеновское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Сорочинский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Ақжан (Большое Неклюдово)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Ақпас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Алешкино (Аяғанкөл)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Ащыкөл (Мендайсор)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Безносово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Безымянное көлі (тасулармен)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Большое Горькое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Большое Горькое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Большое Меньшиково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Бугроватое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Жарқайың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Жыланды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Измайловское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Итсары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Камышовое (Лебяжье)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Карагер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Комендатское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Коняево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Кругленькое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Куренное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Куртур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Қарақамыс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өзені төгілуімен (Сухое көлі)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Моховое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Өгізбалық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Речное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Сақтыбай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Сарыбалық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Сарыоба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Славкино (Скопино)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Соболево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Татарское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Теңізкөл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Қоскөл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Теріскөл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Федосово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Хохловатое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Чистенькое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Шаробаново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Шашмурино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Шошқалы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 жоқ 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Бікілек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Большой Қоржынкөл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Директорский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 Жаркөл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Жаңгіркөл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Жар-Жалтыркөл (Краснянское)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Жеребец (рыбное)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Жол-Жорған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Кемебайкөл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Барақ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Қарлаған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Қоскөл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Қайыңдыкөл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Қосжалтыр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Лысанов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Окужане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Сарбақа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Сирень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Тоғызбай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Тоқтас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 девки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Тұнғыйық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Барақ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қарақопа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Қарлаған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Қоскөл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Шошқалы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