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222e50" w14:textId="4222e5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Қостанай облысы әкімдігінің 2009 жылғы 16 қаңтардағы № 14 "Жергілікті маңызы бар балық шаруашылығы су айдындарының тізбесін бекіту туралы"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2023 жылғы 12 қыркүйектегі № 381 қаулысы. Қостанай облысының Әділет департаментінде 2023 жылғы 18 қыркүйекте № 10057 болып тіркелді. Күші жойылды - Қостанай облысы әкімдігінің 2026 жылғы 1 қыркүйектегі № 259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Қостанай облысы әкімдігінің 01.09.2026 </w:t>
      </w:r>
      <w:r>
        <w:rPr>
          <w:rFonts w:ascii="Times New Roman"/>
          <w:b w:val="false"/>
          <w:i w:val="false"/>
          <w:color w:val="ff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Қостанай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Қостанай облысы әкімдігінің "Жергілікті маңызы бар балық шаруашылығы су айдындарының тізбесін бекіту туралы" 2009 жылғы 16 қаңтардағы № 14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3666 болып тіркелген) келесі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жергілікті маңызы бар балық шаруашылығы су айдындарының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нөмірлері 500, 501, 876, 877, 883 - жолдар алынып тасталсын.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"Қостанай облысы әкімдігінің табиғи ресурстар және табиғат пайдалануды реттеу басқармасы" мемлекеттік мекемесі Қазақстан Республикасының заңнамасында белгіленген тәртіпте: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аумақтық әділет органында мемлекеттік тіркелуін;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ресми жарияланғанынан кейін оның Қостанай облысы әкімдігінің интернет-ресурсында орналастырылуын қамтамасыз етсін.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Қостанай облысы әкімінің жетекшілік ететін орынбасарына жүктелсін.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