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d0be6" w14:textId="87d0b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 үсті көздеріндегі су ресурстарын пайдаланғаны үшін төлемақы мөлшерлемелері туралы" мәслихаттың 2022 жылғы 20 сәуірдегі № 172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2023 жылғы 11 тамыздағы № 40 шешімі. Қостанай облысының Әділет департаментінде 2023 жылғы 23 тамызда № 10050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облыстық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облыстық мәслихатының "Жер үсті көздеріндегі су ресурстарын пайдаланғаны үшін төлемақы мөлшерлемелері туралы" 2022 жылғы 20 сәуірдегі № 172 (Нормативтік құқықтық актілерді мемлекеттік тіркеу тізілімінде № 27716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қазақ тіліндегі қосымшасына сәйкес жаңа редакцияда жазылсын, көрсетілген шешімнің орыс тіліндегі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өзгермейді.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облыстық мәслихаты төрағасының өкілеттігін уақытша жүзеге асырушы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11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"20"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үсті көздеріндегі су ресурстарын пайдаланғаны үшін төлемақы мөлшерлемелері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Реті бойынша номір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су пайдаланудың түрі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мөлшерлемелері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үй-пайдалану және коммуналдық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теңге/1 000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 жылу энергетикасын қоса есептегенде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теңге/1 000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теңге/1 000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көздерiнен су алуды жүзеге асыратын тоған шаруашылықтары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теңге/1 000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