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ed0c4" w14:textId="69ed0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3 тамыздағы № 344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2023 жылғы 14 маусымдағы № 248 қаулысы. Қостанай облысының Әділет департаментінде 2023 жылғы 19 маусымда № 10028 болып тіркелді. Күші жойылды - Қостанай облысы әкімдігінің 2026 жылғы 31 наурыздағы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2022 жылғы 3 тамыздағы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29029 болып тіркелген)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267-1 және 267-2 жолдарымен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 комитетінің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ресурстарын пайдалануды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 жөніндегі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Тобыл-Торғай бассейндік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