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cddcb" w14:textId="1acdd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әкімдігінің 2023 жылғы 3 сәуірдегі № 138 "2023 жылға арналған пестицидтердің, биоагенттердің (энтомофагтардың) тізбесі мен субсидиялар нормаларын, сондай-ақ пестицидтерді, биоагенттерді (энтомофагтарды) субсидиялауға арналған бюджет қаражатының көлемдерін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2023 жылғы 5 маусымдағы № 230 қаулысы. Қостанай облысының Әділет департаментінде 2023 жылғы 8 маусымда № 10020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"2023 жылға арналған пестицидтердің, биоагенттердің (энтомофагтардың) тізбесі мен субсидиялар нормаларын, сондай-ақ пестицидтерді, биоагенттерді (энтомофагтарды) субсидиялауға арналған бюджет қаражатының көлемдерін бекіту туралы" 2023 жылғы 3 сәуірдегі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9947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ауыл шаруашылығы және жер қатынастары басқармасы"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оның Қостанай облысы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5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пестицидтердің, биоагенттердің (энтомофагтардың) тізбесі мен субсидиялар нормалары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Пестицидтердің топтары бойынша әсер етуші зат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(литр, килограмм, грамм, дана)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Пестицидтің (аналогы) 1 литріне (килограммына)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1428,5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ДАЙОВИД, 72 %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КОРСО, 72%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860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960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сулы дисперленген түйіршік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этилгексил эфирі түріндегі 2,4-Д дихлорфеноксисірке суы қышқылы,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дихлорфеноксисірке суы қышқылы,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2 571,60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дихлорфеноксисірке суы қышқылы, 875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дихлорфеноксисірке суы қышқылы, 344 грамм/литр + дикамба,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 қышқылы, 552 грамм/литр + дикамба,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БРЭМБО,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 қышқылы,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НИОФИР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суспензиялық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850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эмульгирленлірілетін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ұшпа эфирлер түріндегі 2,4-Д қышқылдар,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клопиралидтің 2-этилгексил эфирі,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300 грамм/литр + флорасулам, 3,7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420 грамм/литр + дикамба қышқылының 2-этилгексил эфирі,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 қышқылы,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күрделі түріндегі, 2,4-Д қышқылы, 564 грамм/литр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564 грамм/литр + метсульфурон-метил,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зауыттық бинарлық қаптама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564 грамм/литр + триасульфурон,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зауыттық бинарлық қаптама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Д–АРМОН–Эфир, 72%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коллоидты ерітінді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2,4-Д қышқылы, 344 грамм/литр + диметиламин тұзы түріндегі дикамба қышқылы,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410 грамм/литр + клопиралид, 40 грамм/литр күрделі 2-этилгексил эфирлері түрінде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диметиламин, калий және натрий тұздары түрінде, 500 грамм/литр МЦПА қышқылы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сулы дисперленген түйіршік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сулы дисперленген түйіршік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ЕССЕНЛИВЕР, сулы дисперленген түйіршік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сулы дисперленген түйіршік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сулы дисперленген түйіршік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сулы дисперленген түйіршік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сулы дисперленген түйіршік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ЛАНС,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сулы дисперленген түйіршік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ФОРТЕ,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520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520,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СОНРАУНД, 48%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ВИХРЬ,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ЭНТОГЛИФОС, 50%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 қышқылы,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калий тұзы, 690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COTEM XL,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АРИСТОКРАТ СУПЕР,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изопропиламин және калий тұздары түріндегі 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ЭКСТРА, 75 % сулы дисперленген түйіршік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қышқылдары, 360 грамм/литр + хлорсульфурон қышқылдары, 22,2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САПФИР,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дикамбалар диметиламин тұзы түріндегі қышқыл,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грамм/килограмм + метсульфурон-метил, 28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СУПЕР, сулы дисперленген түйіршік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сулы дисперленген түйіршік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8 158,75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20,0,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2,4-Д,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диметиламин тұзы,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 + имазапир,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ЛЕГОМИН, 4%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сулы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8 843,75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сулы гликоль ерітіндісі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10% сулы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10%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ИМАЗЕТ, 100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хлоримурон-этил,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сулы дисперленген түйіршік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40 714,29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йодосульфурон-метил-натрия, 11,3 грамм/килограмм + тиенкарбазон-метил, 22,5 грамм/килограмм + мефенпир-диэтил-антидот,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сулы дисперленген түйіршік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10 922,90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йодосульфурон-метил-натрия, 25 грамм/литр + амидосульфурон, 100 грамм/литр + мефенпир-диэтил-антидот,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майлы дисперсиясы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АМИДА, майлы дисперсиясы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майлы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галоксифоп-п-метил,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ТАЛИСМАН,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КЛОДИМАКС,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клоквинтоцет-мексил,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6 018,60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түріндегі, 450 грамм/литр клопиралид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ЭФИЛОН,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сулы дисперленген түйіршік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сулы дисперленген түйіршік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сулы дисперленген түйіршік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сулы дисперленген түйіршік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сулы дисперленген түйіршік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сулы дисперленген түйіршік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сулы дисперленген түйіршік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сулы дисперленген түйіршік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сулы дисперленген түйіршік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сулы дисперленген түйіршік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сулы дисперленген түйіршік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сулы дисперленген түйіршік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майлы дисперсиясы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майлы дисперсиясы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сулы дисперленген түйіршік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измазамокс,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ПРИМА, 96%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ЛАЗУРИТ СУПЕР, наноэмульсия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КАРБУЗИН, 70% суланатын ұнтақ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ЛАЗУРИТ, суланатын ұнтақ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сулы дисперленген түйіршік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сулы дисперленген түйіршік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125 грамм/килограмм + трибенурон-метил, 625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сулы дисперленген түйіршік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сулы дисперленген түйіршік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300 грамм/килограмм + трибенурон-метил, 450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 сулы дисперленген түйіршік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391 грамм/килограмм + трибенурон-метил, 261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сулы дисперленген түйіршік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сулы дисперленген түйіршік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сулы дисперленген түйіршік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МАУЗЕР, сулы дисперленген түйіршік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сулы дисперленген түйіршік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суланатын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сулы дисперленген түйіршік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сулы дисперленген түйіршік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сулы дисперленген түйіршік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сулы дисперленген түйіршік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сулы дисперленген түйіршік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РОДАР, 60%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сулы дисперленген түйіршік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сулы дисперленген түйіршік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сулы дисперленген түйіршік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сулы дисперленген түйіршік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КАНЦЛЕР, сулы дисперленген түйіршік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сулы дисперленген түйіршік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 60,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СНАЙПЕР, сулы дисперленген түйіршік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390 грамм/килограмм + трибенурон-метил, 260 грамм/килограмм + амидосульфурон,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сулы дисперленген түйіршік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КАССАР, сулы дисперленген түйіршік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грамм/литр + клопиралид,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тифенсульфурон-метил,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сулы дисперленген түйіршік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66 964,29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тифенсульфурон-метил, 125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сулы дисперленген түйіршік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СТАРТ, 35%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майлы дисперсиясы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ТАЛАНТ, майлы дисперсиясы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клоквинтосет-мексила (антидот),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 + клоквинтоцет-мексил-антидот,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МЕРИТ 45, майлы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грамм/литр + пирибензоксим,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6 484,82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суда еритін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РИМУС, 25% сулы дисперленген түйіршік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РОМУЛ, сулы дисперленген түйіршік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312,5 грамм/литр + тербутилазин, 187,5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құрғақ ақпа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сулы дисперленген түйіршік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 ДУО, сулы дисперленген түйіршік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545 грамм/килограмм + метсульфурон-метила, 164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сулы дисперленген түйіршік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сулы дисперленген түйіршік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сулы дисперленген түйіршік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сулы дисперленген түйіршік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сулы дисперленген түйіршік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сулы дисперленген түйіршік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сулы дисперленген түйіршік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сулы дисперленген түйіршік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сулы дисперленген түйіршік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сулы дисперленген түйіршік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сулы дисперленген түйіршік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сулы дисперленген түйіршік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ГРОМСТОР, 75% сулы дисперленген түйіршік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сулы дисперленген түйіршік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сулы дисперленген түйіршік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сулы дисперленген түйіршік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сулы дисперленген түйіршік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сулы дисперленген түйіршік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СТАЛКЕР, сулы дисперленген түйіршік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сулы дисперленген түйіршік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сулы дисперленген түйіршік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сулы дисперленген түйіршік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сулы дисперленген түйіршік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сулы дисперленген түйіршік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сулы дисперленген түйіршік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сулы дисперленген түйіршік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сулы дисперленген түйіршік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сулы дисперленген түйіршік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сулы дисперленген түйіршік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ТРИБИН 750, сулы дисперленген түйіршік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сулы дисперленген түйіршік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ГРИНСТАР ГОЛД, сулы дисперленген түйіршік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мефенпир-диэтил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СУПЕР, 7,5%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ЗЛАКОСУПЕР, 7,5%,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ПУМА-СУПЕР, 7,5%,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СУПЕР,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 мексил,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феноксапроп-п-этил, 50 грамм/литр + клоквинтоцет-мексил,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мефенпир-диэтил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мефенпир-диэтил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СУПЕР, 12 %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клохинтоцет-мексил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фенклоразол-этил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майлы-сулы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ЛАСТИК ЭКСТРА,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клодинафоп-пропаргил, 24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 мексил,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микрокапсуляцияланған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грамм/литр + йодосульфурон-метил-натрия, 1,0 грамм/литр + тиенкарбазон-метил, 10 грамм/литр + ципросульфид-антидот,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МАЙСТЕР ПАУЭР, майлы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4 %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4 %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майлы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МИУРА,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4 285,72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майлы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333,75 грамм/килограмм + метсульфурон-метил, 333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сулы дисперленген түйіршік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3 133,93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сулы дисперленген түйіршік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сулы дисперленген түйіршік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+ фенмедифам, 63 + десмедифам, 21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сулы дисперленген түйіршік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139 821,43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сулы дисперленген түйіршік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сулы дисперленген түйіршік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түріндегі 2,4-Д қышқылы, 510 грамм/литр + флуроксипир,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түріндегі 2,4-Д қышқылы, 410 грамм/литр + флорасулам, 5 грамм/литр + флуроксипир,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670 грамм/килограмм + тифенсульфурон-метил,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сулы дисперленген түйіршік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375 грамм/килограмм + тифенсульфурон-метил, 375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сулы дисперленген түйіршік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хизалафоп-п-тефурил,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грамм/килограмм + трибенурон-метил, 120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сулы дисперленген түйіршік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грамм/литр диквата (дибромида)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90 грамм/литр + мефенпир-диэтил, 44 грамм/литр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 глифосаты, 500 грамм/литр + дикват,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 тұзы, 888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35 грамм/литр + квинмерак,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 сулы дисперленген түйіршік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сулы дисперленген түйіршік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СТАР, сулы дисперленген түйіршік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БОТАКАН, 10%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сулы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38 грамм/литр + хлоримурон-этил,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майлы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 эфирі,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суспензиялық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күрделі 2-этилгексил эфирі,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суспензиялық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ОКТАСУЛАМ,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эфирі),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МПЦА диметиламин тұзы түрінде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майлы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калий және натрий тұздарының қоспасы түріндегі қышқыл,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сулы дисперленген түйіршік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флорасулам,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сулы дисперленген түйіршік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310 грамм/килограмм + тифенсульфурон-метил, 300 грамм/килограмм + флорасулам, 103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ТРИБЬЮТ, суда еритін түйіршіктер + ПАВ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7,4 грамм/литр + изооктил, 2,4-Д дихлорфеноксиацет қышқылы,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ФОРТЕ,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сулы дисперленген түйіршік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сулы дисперленген түйіршік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сулы дисперленген түйіршік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367 грамм/литр + клопиралид,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сулы дисперленген түйіршік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сулы дисперленген түйіршік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сулы дисперленген түйіршік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170 грамм/литр + клодинафоп-прапаргил, 48,5 грамм/литр + 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сулы дисперленген түйіршік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сулы дисперленген түйіршік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хизалафоп-п-этил,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хизалафоп-п-этил,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ВЕЛОСИТИ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тұзы бойынша глифосат қышқылы,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630 грамм/литр (2,4-Д этилгексил эфирі, 470 грамм/литр) + 2,4-Д қышқылы, 160 грамм/литр (диметилалкиламин тұзы)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23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6 053,40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+ 2,4-Д-2-этилгексил, 430 грамм/литр + мефенпир-диэтил (антидот),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МУШКЕТ ПЛЮС, майлы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цигалофоп-бутил,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майлы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БАКСИГА, майлы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грамм/килограмм, дикамба қышқылы, 550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сулы дисперленген түйіршік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сулы дисперленген түйіршік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 + пиклорама,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300 грамм/литр + пиклорам,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ЛЕМУР,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300 грамм/литр + флорасулам, 5,35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эфирі),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пиклорам, 37,5грамм/литр + флорасулам,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грамм/литр + имазапир,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биспирибак,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майлы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100 грамм/литр + эфир түріндегі 2,4-Д қышқылы,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ЭВЕРЕСТ, 70% сулы дисперленген түйіршік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сулы дисперленген түйіршік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хизалофоп-п-этил,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ГЕЙЗЕР,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флорсулам, 3,6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майлы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тефилсульфурон-метил, 60 грамм/килограмм + флорсулам,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сулы дисперленген түйіршік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түріндегі 2,4 Д қышқылы, 440 грамм/литр + карфентразон-этил, 20 грамм / литр + флуроксипир,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(ұшпайтын эфирлер С7-С9),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 320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пропизахлор,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клопиралид, 90 грамм/литр + 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майлы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75 грамм/литр + мефенпир-диэтил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 СУПЕР, 7,5 %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эфирі), 418 грамм/литр + флорасулам,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трибенурон-метила,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сулы дисперленген түйіршік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2,4-Д күрделі 2-этилгексил эфирі түріндегі қышқыл, 80 грамм/литр,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 + пираклостробин,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флутриафола, 800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АДВАНС, сулы дисперленген түйіршік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коллоидты ерітінді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ТАНДЕМ PRO, коллоидты ерітінді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 + метконазол,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микроэмульсия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ЦЕРБЕР,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 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протиоканазол, 53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ТРИАФОЛ, 25%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12,5% суспензиялық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микроэмульсия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 тебуканазол,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ПИКСТАР, суспензия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ЭНТОЛИКУР, 22,5%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ЗИМОШАНС,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41,6 грамм/литр + пираклостробин, 66,6 грамм/литр + флуксапироксад 41,6,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ЦЕРИАКС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пропиконазола, 140 грамм/литр + тебуконазола, 140 грамм/литр + эпоксиконазола,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грамм/литр фенпропидин + 125 грамм/литр пропиконазол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ТУРБО 575,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5890,62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 75 грамм/литр + пираклостробин 150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0,005% балауыз брикеттері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фостиазат,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 10,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ДАЛАТЭ,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хлоранантранилипрол, 100 грамм/литр 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майлы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17 979,80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 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210 грамм/литр + бета-цифлутрин,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2 598,22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майлы сулы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БОРНЕО, майлы сулы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сулы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8 424,11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ГЕРКУЛЕС, 48%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сулы дисперленген түйіршік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КАМЕЛОТ,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майлы дисперсиясы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майлы дисперсиясы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3 764,10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57 грамм/литр + имидаклоприд, 210 грамм/литр + лямбда-цигалотрин,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лямбда-цигалотрин, 106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ГОТИКА,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сулы дисперленген түйіршік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 + луфенурон, 400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23 406,25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грамм/литр + лямбда-цигалотрин,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еритін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ГОЛДПЛАН, 20 % суда еритін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сулы дисперленген түйіршік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400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 сулы дисперленген түйіршік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грамм/литр + лямбда-цигалатрин,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ЭСПЕРО,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 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ОЛРАЙТ, 57%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микрокапсуляцияланған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тефлубензурон,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НОМОЛТ, 15%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майлы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10 % сулы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МАТЧ 050,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сулы дисперленген түйіршік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 сулы дисперленген түйіршік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сулы дисперленген түйіршік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сулы дисперленген түйіршік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сулы дисперленген түйіршік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сулы дисперленген түйіршік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ДРАЙВЕР, сулы дисперленген түйіршік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100 грамм/литр + лямбда-цигалатрин,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майлы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51 208,20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фосфид, 560 грамм /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МАКСТОМИН, таблеткалар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500 грамм/литр + 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РОНФОС,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заттар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ламинарин,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ВАЦИПЛАНТ, сұйық паста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фитобактериомицин-стрептотрицинді антибиотиктер кешені, АД-120000 ЕА/миллилитр, 32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2 571,36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Биоагенттер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МАКРОЛОФУС (Macrolophus pygmaeus)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ТРИХОГРАММА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ЗЛАТОГЛАЗКА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қос мақсаттағы мемлекеттік тіркеуі бар және гербицид және десикант ретінде пайдаланылатын препараттар;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қос мақсаттағы мемлекеттік тіркеуі бар және инсектицид ретінде және ауыл шаруашылығы өнімін өндірушілердің қойма үй-жайларында зиянкестерге қарсы қорларды қолдануға рұқсат етілген препараттар ретінде пайдаланылатын препараттар;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қос мақсаттағы мемлекеттік тіркеуі бар және нан өнімдері жүйесіндегі кәсіпорындарда зиянкестерге қарсы қорларды қолдануға рұқсат етілген инсектицид және препараттар ретінде пайдаланылатын;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үштік мақсаттағы мемлекеттік тіркеуі бар және инсектицид ретінде және ауыл шаруашылығы өнімін өндірушілердің қойма үй-жайларындағы қорлардың зиянкестеріне қарсы және нан өнімдері жүйесіндегі кәсіпорындардағы қорлардың зиянкестеріне қарсы қолдануға рұқсат етілген препараттар ретінде пайдаланылатын препараттар;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қосарлы мақсаттағы мемлекеттік тіркеуден өткен және инсектицид және фунгицид ретінде пайдаланылатын препараттар;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қосарлы мақсаттағы мемлекеттік тіркеуден өткен және инсектицид және егу алдындағы емдеуге арналған препарат ретінде пайдаланылатын препараттар;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 қосарланған мақсаттағы мемлекеттік тіркеуі бар және уытсыздандырғыш және фунгицид ретінде пайдаланылатын препараттар.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