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c30d" w14:textId="077c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Маңғыстау облысы Қарақия аудандық мәслихатының 2023 жылғы 17 қазандағы № 7/74 шешімі. Маңғыстау облысы Әділет департаментінде 2023 жылғы 31 қазанда № 4625-12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Қарақия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Қарақия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тізбе бойынша Қарақия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"КЕЛІСІЛДІ"</w:t>
      </w:r>
    </w:p>
    <w:bookmarkEnd w:id="4"/>
    <w:bookmarkStart w:name="z6" w:id="5"/>
    <w:p>
      <w:pPr>
        <w:spacing w:after="0"/>
        <w:ind w:left="0"/>
        <w:jc w:val="both"/>
      </w:pPr>
      <w:r>
        <w:rPr>
          <w:rFonts w:ascii="Times New Roman"/>
          <w:b w:val="false"/>
          <w:i w:val="false"/>
          <w:color w:val="000000"/>
          <w:sz w:val="28"/>
        </w:rPr>
        <w:t>
      "Маңғыстау облысының жұмыспен қамтуды</w:t>
      </w:r>
    </w:p>
    <w:bookmarkEnd w:id="5"/>
    <w:bookmarkStart w:name="z7" w:id="6"/>
    <w:p>
      <w:pPr>
        <w:spacing w:after="0"/>
        <w:ind w:left="0"/>
        <w:jc w:val="both"/>
      </w:pPr>
      <w:r>
        <w:rPr>
          <w:rFonts w:ascii="Times New Roman"/>
          <w:b w:val="false"/>
          <w:i w:val="false"/>
          <w:color w:val="000000"/>
          <w:sz w:val="28"/>
        </w:rPr>
        <w:t xml:space="preserve">
      үйлестіру және әлеуметтік бағдарламалар </w:t>
      </w:r>
    </w:p>
    <w:bookmarkEnd w:id="6"/>
    <w:bookmarkStart w:name="z8" w:id="7"/>
    <w:p>
      <w:pPr>
        <w:spacing w:after="0"/>
        <w:ind w:left="0"/>
        <w:jc w:val="both"/>
      </w:pPr>
      <w:r>
        <w:rPr>
          <w:rFonts w:ascii="Times New Roman"/>
          <w:b w:val="false"/>
          <w:i w:val="false"/>
          <w:color w:val="000000"/>
          <w:sz w:val="28"/>
        </w:rPr>
        <w:t>
      басқармасы" мемлекеттік мекемесі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w:t>
            </w:r>
            <w:r>
              <w:br/>
            </w:r>
            <w:r>
              <w:rPr>
                <w:rFonts w:ascii="Times New Roman"/>
                <w:b w:val="false"/>
                <w:i w:val="false"/>
                <w:color w:val="000000"/>
                <w:sz w:val="20"/>
              </w:rPr>
              <w:t xml:space="preserve">мәслихатының </w:t>
            </w:r>
            <w:r>
              <w:rPr>
                <w:rFonts w:ascii="Times New Roman"/>
                <w:b w:val="false"/>
                <w:i w:val="false"/>
                <w:color w:val="000000"/>
                <w:sz w:val="20"/>
              </w:rPr>
              <w:t xml:space="preserve">2023 жылғы </w:t>
            </w:r>
            <w:r>
              <w:br/>
            </w:r>
            <w:r>
              <w:rPr>
                <w:rFonts w:ascii="Times New Roman"/>
                <w:b w:val="false"/>
                <w:i w:val="false"/>
                <w:color w:val="000000"/>
                <w:sz w:val="20"/>
              </w:rPr>
              <w:t xml:space="preserve">17 қазандағы </w:t>
            </w:r>
            <w:r>
              <w:rPr>
                <w:rFonts w:ascii="Times New Roman"/>
                <w:b w:val="false"/>
                <w:i w:val="false"/>
                <w:color w:val="000000"/>
                <w:sz w:val="20"/>
              </w:rPr>
              <w:t xml:space="preserve">№ 7/74 шешіміне </w:t>
            </w:r>
            <w:r>
              <w:br/>
            </w:r>
            <w:r>
              <w:rPr>
                <w:rFonts w:ascii="Times New Roman"/>
                <w:b w:val="false"/>
                <w:i w:val="false"/>
                <w:color w:val="000000"/>
                <w:sz w:val="20"/>
              </w:rPr>
              <w:t>1 қосымша</w:t>
            </w:r>
          </w:p>
        </w:tc>
      </w:tr>
    </w:tbl>
    <w:bookmarkStart w:name="z11" w:id="8"/>
    <w:p>
      <w:pPr>
        <w:spacing w:after="0"/>
        <w:ind w:left="0"/>
        <w:jc w:val="left"/>
      </w:pPr>
      <w:r>
        <w:rPr>
          <w:rFonts w:ascii="Times New Roman"/>
          <w:b/>
          <w:i w:val="false"/>
          <w:color w:val="000000"/>
        </w:rPr>
        <w:t xml:space="preserve"> </w:t>
      </w:r>
      <w:r>
        <w:rPr>
          <w:rFonts w:ascii="Times New Roman"/>
          <w:b/>
          <w:i w:val="false"/>
          <w:color w:val="000000"/>
        </w:rPr>
        <w:t>Қарақия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Қағида жаңа редакцияда - Маңғыстау облысы Қарақия аудандық мәслихатының 04.06.2025 </w:t>
      </w:r>
      <w:r>
        <w:rPr>
          <w:rFonts w:ascii="Times New Roman"/>
          <w:b w:val="false"/>
          <w:i w:val="false"/>
          <w:color w:val="ff0000"/>
          <w:sz w:val="28"/>
        </w:rPr>
        <w:t>№ 27/231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Start w:name="z13" w:id="10"/>
    <w:p>
      <w:pPr>
        <w:spacing w:after="0"/>
        <w:ind w:left="0"/>
        <w:jc w:val="both"/>
      </w:pPr>
      <w:r>
        <w:rPr>
          <w:rFonts w:ascii="Times New Roman"/>
          <w:b w:val="false"/>
          <w:i w:val="false"/>
          <w:color w:val="000000"/>
          <w:sz w:val="28"/>
        </w:rPr>
        <w:t xml:space="preserve">
      1. Осы Қарақия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 </w:t>
      </w:r>
    </w:p>
    <w:bookmarkEnd w:id="10"/>
    <w:bookmarkStart w:name="z14" w:id="11"/>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1"/>
    <w:bookmarkStart w:name="z15"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2"/>
    <w:bookmarkStart w:name="z16" w:id="13"/>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13"/>
    <w:bookmarkStart w:name="z17" w:id="14"/>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4"/>
    <w:bookmarkStart w:name="z18" w:id="15"/>
    <w:p>
      <w:pPr>
        <w:spacing w:after="0"/>
        <w:ind w:left="0"/>
        <w:jc w:val="both"/>
      </w:pPr>
      <w:r>
        <w:rPr>
          <w:rFonts w:ascii="Times New Roman"/>
          <w:b w:val="false"/>
          <w:i w:val="false"/>
          <w:color w:val="000000"/>
          <w:sz w:val="28"/>
        </w:rPr>
        <w:t>
      4) әлеуметтік көмек көрсету жөніндегі уәкілетті орган – "Қарақия аудандық жұмыспен қамту, әлеуметтік бағдарламалар бөлімі" мемлекеттік мекемесі;</w:t>
      </w:r>
    </w:p>
    <w:bookmarkEnd w:id="15"/>
    <w:bookmarkStart w:name="z19" w:id="16"/>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6"/>
    <w:bookmarkStart w:name="z20" w:id="17"/>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7"/>
    <w:bookmarkStart w:name="z21" w:id="18"/>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8"/>
    <w:bookmarkStart w:name="z22" w:id="19"/>
    <w:p>
      <w:pPr>
        <w:spacing w:after="0"/>
        <w:ind w:left="0"/>
        <w:jc w:val="both"/>
      </w:pPr>
      <w:r>
        <w:rPr>
          <w:rFonts w:ascii="Times New Roman"/>
          <w:b w:val="false"/>
          <w:i w:val="false"/>
          <w:color w:val="000000"/>
          <w:sz w:val="28"/>
        </w:rPr>
        <w:t xml:space="preserve">
      8) мереке күндері – Қазақстан Республикасының ұлттық және мемлекеттік мереке күндері; </w:t>
      </w:r>
    </w:p>
    <w:bookmarkEnd w:id="19"/>
    <w:bookmarkStart w:name="z23" w:id="20"/>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0"/>
    <w:bookmarkStart w:name="z24" w:id="21"/>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1"/>
    <w:bookmarkStart w:name="z25" w:id="22"/>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22"/>
    <w:bookmarkStart w:name="z26" w:id="23"/>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3"/>
    <w:bookmarkStart w:name="z27" w:id="24"/>
    <w:p>
      <w:pPr>
        <w:spacing w:after="0"/>
        <w:ind w:left="0"/>
        <w:jc w:val="both"/>
      </w:pPr>
      <w:r>
        <w:rPr>
          <w:rFonts w:ascii="Times New Roman"/>
          <w:b w:val="false"/>
          <w:i w:val="false"/>
          <w:color w:val="000000"/>
          <w:sz w:val="28"/>
        </w:rPr>
        <w:t>
      13) шекті мөлшер – әлеуметтік көмектің бекітілген ең жоғары мөлшері;</w:t>
      </w:r>
    </w:p>
    <w:bookmarkEnd w:id="24"/>
    <w:bookmarkStart w:name="z28" w:id="25"/>
    <w:p>
      <w:pPr>
        <w:spacing w:after="0"/>
        <w:ind w:left="0"/>
        <w:jc w:val="both"/>
      </w:pPr>
      <w:r>
        <w:rPr>
          <w:rFonts w:ascii="Times New Roman"/>
          <w:b w:val="false"/>
          <w:i w:val="false"/>
          <w:color w:val="000000"/>
          <w:sz w:val="28"/>
        </w:rPr>
        <w:t>
      14)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5"/>
    <w:bookmarkStart w:name="z29" w:id="26"/>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6"/>
    <w:bookmarkStart w:name="z30" w:id="27"/>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айқындалған тәртіппен көрсетіледі.</w:t>
      </w:r>
    </w:p>
    <w:bookmarkEnd w:id="27"/>
    <w:bookmarkStart w:name="z31" w:id="28"/>
    <w:p>
      <w:pPr>
        <w:spacing w:after="0"/>
        <w:ind w:left="0"/>
        <w:jc w:val="both"/>
      </w:pPr>
      <w:r>
        <w:rPr>
          <w:rFonts w:ascii="Times New Roman"/>
          <w:b w:val="false"/>
          <w:i w:val="false"/>
          <w:color w:val="000000"/>
          <w:sz w:val="28"/>
        </w:rPr>
        <w:t xml:space="preserve">
      4. Әлеуметтік көмек бір рет және жылына бір рет, өтініш берілген айдан бастап жүзеге асырылады. </w:t>
      </w:r>
    </w:p>
    <w:bookmarkEnd w:id="28"/>
    <w:p>
      <w:pPr>
        <w:spacing w:after="0"/>
        <w:ind w:left="0"/>
        <w:jc w:val="both"/>
      </w:pPr>
      <w:r>
        <w:rPr>
          <w:rFonts w:ascii="Times New Roman"/>
          <w:b w:val="false"/>
          <w:i w:val="false"/>
          <w:color w:val="000000"/>
          <w:sz w:val="28"/>
        </w:rPr>
        <w:t>
      Бірнеше негіз болған жағдайда мереке күндеріне әлеуметтік көмек бір негіз бойынша ғана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Қарақия аудандық мәслихатының 28.04.2026 </w:t>
      </w:r>
      <w:r>
        <w:rPr>
          <w:rFonts w:ascii="Times New Roman"/>
          <w:b w:val="false"/>
          <w:i w:val="false"/>
          <w:color w:val="000000"/>
          <w:sz w:val="28"/>
        </w:rPr>
        <w:t>№ 38/310</w:t>
      </w:r>
      <w:r>
        <w:rPr>
          <w:rFonts w:ascii="Times New Roman"/>
          <w:b w:val="false"/>
          <w:i w:val="false"/>
          <w:color w:val="ff0000"/>
          <w:sz w:val="28"/>
        </w:rPr>
        <w:t xml:space="preserve"> шешімімен (01.05.2026 бастап қолданысқа енгізіледі).</w:t>
      </w:r>
      <w:r>
        <w:br/>
      </w:r>
      <w:r>
        <w:rPr>
          <w:rFonts w:ascii="Times New Roman"/>
          <w:b w:val="false"/>
          <w:i w:val="false"/>
          <w:color w:val="000000"/>
          <w:sz w:val="28"/>
        </w:rPr>
        <w:t>
</w:t>
      </w:r>
    </w:p>
    <w:bookmarkStart w:name="z32" w:id="2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9"/>
    <w:bookmarkStart w:name="z33"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Мереке күндері мен атаулы күндерге әлеуметтік көмек күнтізбелік бір жылда бір рет ақшалай нысанда келесі санаттағы азаматтарға көрсетіледі:</w:t>
      </w:r>
    </w:p>
    <w:bookmarkEnd w:id="30"/>
    <w:p>
      <w:pPr>
        <w:spacing w:after="0"/>
        <w:ind w:left="0"/>
        <w:jc w:val="both"/>
      </w:pPr>
      <w:r>
        <w:rPr>
          <w:rFonts w:ascii="Times New Roman"/>
          <w:b w:val="false"/>
          <w:i w:val="false"/>
          <w:color w:val="000000"/>
          <w:sz w:val="28"/>
        </w:rPr>
        <w:t xml:space="preserve">
      1) 8 наурыз – Халықаралық әйелдер күні: </w:t>
      </w:r>
    </w:p>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көпбалалы аналарға – 15 000 (он бес мың) теңге мөлшерінде;</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110 000 (бір жүз он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5 000 000 (бес миллион) теңге мөлшерінде;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259 500 (екі жүз елу тоғыз мың бес жүз)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-259 500 (екі жүз елу тоғыз мың бес жүз) теңге мөлшерінде;</w:t>
      </w:r>
    </w:p>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216 250 (екі жүз он алты мың екі жүз елу) теңге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-216 250 (екі жүз он алты мың екі жүз елу)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173 000 (бір жүз жетпіс үш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- 173 000 (бір жүз жетпіс үш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- 173 000 (бір жүз жетпіс үш мың) теңге мөлшерінде;</w:t>
      </w:r>
    </w:p>
    <w:p>
      <w:pPr>
        <w:spacing w:after="0"/>
        <w:ind w:left="0"/>
        <w:jc w:val="both"/>
      </w:pPr>
      <w:r>
        <w:rPr>
          <w:rFonts w:ascii="Times New Roman"/>
          <w:b w:val="false"/>
          <w:i w:val="false"/>
          <w:color w:val="000000"/>
          <w:sz w:val="28"/>
        </w:rPr>
        <w:t xml:space="preserve">
      бұрынғы Кеңестік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4-6 баптарында</w:t>
      </w:r>
      <w:r>
        <w:rPr>
          <w:rFonts w:ascii="Times New Roman"/>
          <w:b w:val="false"/>
          <w:i w:val="false"/>
          <w:color w:val="000000"/>
          <w:sz w:val="28"/>
        </w:rPr>
        <w:t xml:space="preserve"> аталған адамдардың отбасыларына - 173 000 (бір жүз жетпіс үш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- 173 000 (бір жүз жетпіс үш мың) теңге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- 173 000 (бір жүз жетпіс үш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- 173 000 (бір жүз жетпіс үш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- 173 000 (бір жүз жетпіс үш мың) теңге мөлшерінде;</w:t>
      </w:r>
    </w:p>
    <w:p>
      <w:pPr>
        <w:spacing w:after="0"/>
        <w:ind w:left="0"/>
        <w:jc w:val="both"/>
      </w:pPr>
      <w:r>
        <w:rPr>
          <w:rFonts w:ascii="Times New Roman"/>
          <w:b w:val="false"/>
          <w:i w:val="false"/>
          <w:color w:val="000000"/>
          <w:sz w:val="28"/>
        </w:rPr>
        <w:t xml:space="preserve">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- 173 000 (бір жүз жетпіс үш мың) теңге мөлшерінде; </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 - 173 000 (бір жүз жетпіс үш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- 173 000 (бір жүз жетпіс үш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- 173 000 (бір жүз жетпіс үш мың) теңге мөлшерінде;</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xml:space="preserve">
      Семей ядролық сынақ полигонындағы ядролық сынақтардың салдарынан зардап шеккен тұлғаларға – 43 250 (қырық үш мың екі жүз елу) теңге мөлшерінде; </w:t>
      </w:r>
    </w:p>
    <w:p>
      <w:pPr>
        <w:spacing w:after="0"/>
        <w:ind w:left="0"/>
        <w:jc w:val="both"/>
      </w:pPr>
      <w:r>
        <w:rPr>
          <w:rFonts w:ascii="Times New Roman"/>
          <w:b w:val="false"/>
          <w:i w:val="false"/>
          <w:color w:val="000000"/>
          <w:sz w:val="28"/>
        </w:rPr>
        <w:t xml:space="preserve">
      асыраушысынан айырылу жағдайы бойынша мемлекеттік әлеуметтік жәрдемақы алушыларға (балаларға) - 34 600 (отыз төрт мың алты жүз) теңге мөлшерінде; </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70 (жетпіс) жастан асқан зейнеткерлерге – 15 000 (он бес мың) теңге мөлшерінде;</w:t>
      </w:r>
    </w:p>
    <w:p>
      <w:pPr>
        <w:spacing w:after="0"/>
        <w:ind w:left="0"/>
        <w:jc w:val="both"/>
      </w:pPr>
      <w:r>
        <w:rPr>
          <w:rFonts w:ascii="Times New Roman"/>
          <w:b w:val="false"/>
          <w:i w:val="false"/>
          <w:color w:val="000000"/>
          <w:sz w:val="28"/>
        </w:rPr>
        <w:t>
      6) 16 желтоқсан – Тәуелсіздік күні:</w:t>
      </w:r>
    </w:p>
    <w:p>
      <w:pPr>
        <w:spacing w:after="0"/>
        <w:ind w:left="0"/>
        <w:jc w:val="both"/>
      </w:pPr>
      <w:r>
        <w:rPr>
          <w:rFonts w:ascii="Times New Roman"/>
          <w:b w:val="false"/>
          <w:i w:val="false"/>
          <w:color w:val="000000"/>
          <w:sz w:val="28"/>
        </w:rPr>
        <w:t xml:space="preserve">
      "Жаппай саяси қуғын-сүргiндер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қатысқан тұлғаларға – 200 000 (екі жүз мың)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Маңғыстау облысы Қарақия аудандық мәслихатының 28.04.2026 </w:t>
      </w:r>
      <w:r>
        <w:rPr>
          <w:rFonts w:ascii="Times New Roman"/>
          <w:b w:val="false"/>
          <w:i w:val="false"/>
          <w:color w:val="000000"/>
          <w:sz w:val="28"/>
        </w:rPr>
        <w:t>№ 38/310</w:t>
      </w:r>
      <w:r>
        <w:rPr>
          <w:rFonts w:ascii="Times New Roman"/>
          <w:b w:val="false"/>
          <w:i w:val="false"/>
          <w:color w:val="ff0000"/>
          <w:sz w:val="28"/>
        </w:rPr>
        <w:t xml:space="preserve"> шешімімен (01.05.2026 бастап қолданысқа енгізіледі).</w:t>
      </w:r>
      <w:r>
        <w:br/>
      </w:r>
      <w:r>
        <w:rPr>
          <w:rFonts w:ascii="Times New Roman"/>
          <w:b w:val="false"/>
          <w:i w:val="false"/>
          <w:color w:val="000000"/>
          <w:sz w:val="28"/>
        </w:rPr>
        <w:t>
</w:t>
      </w:r>
    </w:p>
    <w:bookmarkStart w:name="z70"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Мұқтаж азаматтардың жекелеген санаттарына әлеуметтік көмек жылына бір рет келесі санаттағы азаматтардың өтініші бойынша көрсетіледі:</w:t>
      </w:r>
    </w:p>
    <w:bookmarkEnd w:id="31"/>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келгенде, осы жағдай туындаған сәттен бастап алты айдың ішінде, өтініші бойынша, 1 рет, табысын есепке алмай – 450 000 (төрт жүз елу мың) теңге мөлшерінде;</w:t>
      </w:r>
    </w:p>
    <w:p>
      <w:pPr>
        <w:spacing w:after="0"/>
        <w:ind w:left="0"/>
        <w:jc w:val="both"/>
      </w:pPr>
      <w:r>
        <w:rPr>
          <w:rFonts w:ascii="Times New Roman"/>
          <w:b w:val="false"/>
          <w:i w:val="false"/>
          <w:color w:val="000000"/>
          <w:sz w:val="28"/>
        </w:rPr>
        <w:t>
      2) әлеуметтік маңызы бар аурулары (қатерлі ісіктер, туберкулез, адамның иммунитет тапшылығы вирусын тудыратын ауру) бар, мемлекеттік жәрдемақы алмайтын тұлғаларға, жылына 1 рет, табыстарын есепке алмай – 100 000 (бір жүз мың) теңге мөлшерінде;</w:t>
      </w:r>
    </w:p>
    <w:p>
      <w:pPr>
        <w:spacing w:after="0"/>
        <w:ind w:left="0"/>
        <w:jc w:val="both"/>
      </w:pPr>
      <w:r>
        <w:rPr>
          <w:rFonts w:ascii="Times New Roman"/>
          <w:b w:val="false"/>
          <w:i w:val="false"/>
          <w:color w:val="000000"/>
          <w:sz w:val="28"/>
        </w:rPr>
        <w:t>
      3) өтініш берген тоқсанның алдындағы тоқсанда ең төмен күнкөріс деңгейі шамасынан төмен жан басына шаққандағы орташа табысы бар тұлғаларға, жылына 1 рет – 50 000 (елу мың)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Маңғыстау облысы Қарақия аудандық мәслихатының 28.04.2026 </w:t>
      </w:r>
      <w:r>
        <w:rPr>
          <w:rFonts w:ascii="Times New Roman"/>
          <w:b w:val="false"/>
          <w:i w:val="false"/>
          <w:color w:val="000000"/>
          <w:sz w:val="28"/>
        </w:rPr>
        <w:t>№ 38/310</w:t>
      </w:r>
      <w:r>
        <w:rPr>
          <w:rFonts w:ascii="Times New Roman"/>
          <w:b w:val="false"/>
          <w:i w:val="false"/>
          <w:color w:val="ff0000"/>
          <w:sz w:val="28"/>
        </w:rPr>
        <w:t xml:space="preserve"> шешімімен (01.05.2026 бастап қолданысқа енгізіледі).</w:t>
      </w:r>
      <w:r>
        <w:br/>
      </w:r>
      <w:r>
        <w:rPr>
          <w:rFonts w:ascii="Times New Roman"/>
          <w:b w:val="false"/>
          <w:i w:val="false"/>
          <w:color w:val="000000"/>
          <w:sz w:val="28"/>
        </w:rPr>
        <w:t>
</w:t>
      </w:r>
    </w:p>
    <w:bookmarkStart w:name="z90" w:id="32"/>
    <w:p>
      <w:pPr>
        <w:spacing w:after="0"/>
        <w:ind w:left="0"/>
        <w:jc w:val="both"/>
      </w:pPr>
      <w:r>
        <w:rPr>
          <w:rFonts w:ascii="Times New Roman"/>
          <w:b w:val="false"/>
          <w:i w:val="false"/>
          <w:color w:val="000000"/>
          <w:sz w:val="28"/>
        </w:rPr>
        <w:t>
      6-1. Қазақстан Республикасы аумағында санаторлық-курорттық емделуге әлеуметтік көмек келесі санаттағы азаматтардың арызы бойынша, табыстарын есепке алмай, жылына бір рет көрсетіледі:</w:t>
      </w:r>
    </w:p>
    <w:bookmarkEnd w:id="32"/>
    <w:p>
      <w:pPr>
        <w:spacing w:after="0"/>
        <w:ind w:left="0"/>
        <w:jc w:val="both"/>
      </w:pPr>
      <w:r>
        <w:rPr>
          <w:rFonts w:ascii="Times New Roman"/>
          <w:b w:val="false"/>
          <w:i w:val="false"/>
          <w:color w:val="000000"/>
          <w:sz w:val="28"/>
        </w:rPr>
        <w:t>
      1)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(бұл ретте, егер аталған адамдар бір мезгілде мүгедектер санатына жататын болса, қамтамасыз ету олардың таңдауы бойынша бір ғана негізде жүзеге асырылады) санаториялық-курорттық емделуге, бірақ кепілдік берілген сомадан артық емес және темір жол көлігінде жол жүру құнын төлеу;</w:t>
      </w:r>
    </w:p>
    <w:p>
      <w:pPr>
        <w:spacing w:after="0"/>
        <w:ind w:left="0"/>
        <w:jc w:val="both"/>
      </w:pPr>
      <w:r>
        <w:rPr>
          <w:rFonts w:ascii="Times New Roman"/>
          <w:b w:val="false"/>
          <w:i w:val="false"/>
          <w:color w:val="000000"/>
          <w:sz w:val="28"/>
        </w:rPr>
        <w:t>
      2)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санаторийлік-курорттық ұйымда болу құнын жергілікті атқарушы органдардан өтетіп алуға құқығы бар (жұмыс берушінің кінәсінен жұмыста мертігуге ұшыраған немесе кәсіптік ауруға шалдыққан мүгедектігі бар адамдарды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 тармақпен толықтырылды - Маңғыстау облысы Қарақия аудандық мәслихатының 28.04.2026 </w:t>
      </w:r>
      <w:r>
        <w:rPr>
          <w:rFonts w:ascii="Times New Roman"/>
          <w:b w:val="false"/>
          <w:i w:val="false"/>
          <w:color w:val="000000"/>
          <w:sz w:val="28"/>
        </w:rPr>
        <w:t>№ 38/310</w:t>
      </w:r>
      <w:r>
        <w:rPr>
          <w:rFonts w:ascii="Times New Roman"/>
          <w:b w:val="false"/>
          <w:i w:val="false"/>
          <w:color w:val="ff0000"/>
          <w:sz w:val="28"/>
        </w:rPr>
        <w:t xml:space="preserve"> шешімімен (01.05.2026 бастап қолданысқа енгізіледі).</w:t>
      </w:r>
      <w:r>
        <w:br/>
      </w:r>
      <w:r>
        <w:rPr>
          <w:rFonts w:ascii="Times New Roman"/>
          <w:b w:val="false"/>
          <w:i w:val="false"/>
          <w:color w:val="000000"/>
          <w:sz w:val="28"/>
        </w:rPr>
        <w:t>
</w:t>
      </w:r>
    </w:p>
    <w:bookmarkStart w:name="z78" w:id="33"/>
    <w:p>
      <w:pPr>
        <w:spacing w:after="0"/>
        <w:ind w:left="0"/>
        <w:jc w:val="left"/>
      </w:pPr>
      <w:r>
        <w:rPr>
          <w:rFonts w:ascii="Times New Roman"/>
          <w:b/>
          <w:i w:val="false"/>
          <w:color w:val="000000"/>
        </w:rPr>
        <w:t xml:space="preserve"> 3 тарау. Қорытынды ережелер</w:t>
      </w:r>
    </w:p>
    <w:bookmarkEnd w:id="33"/>
    <w:bookmarkStart w:name="z79" w:id="34"/>
    <w:p>
      <w:pPr>
        <w:spacing w:after="0"/>
        <w:ind w:left="0"/>
        <w:jc w:val="both"/>
      </w:pPr>
      <w:r>
        <w:rPr>
          <w:rFonts w:ascii="Times New Roman"/>
          <w:b w:val="false"/>
          <w:i w:val="false"/>
          <w:color w:val="000000"/>
          <w:sz w:val="28"/>
        </w:rPr>
        <w:t>
      7. Әлеуметтік көмек көрсетудің тәртібі, әлеуметтік көмекті алу үшін ұсынылатын құжаттар тізбесі, әлеуметтік көмек көрсетуден бас тарту, әлеуметтік көмекті тоқтату және қайтару негіздері Үлгілік қағидалардың 3-тарауында келтірілген.</w:t>
      </w:r>
    </w:p>
    <w:bookmarkEnd w:id="34"/>
    <w:bookmarkStart w:name="z80" w:id="35"/>
    <w:p>
      <w:pPr>
        <w:spacing w:after="0"/>
        <w:ind w:left="0"/>
        <w:jc w:val="both"/>
      </w:pPr>
      <w:r>
        <w:rPr>
          <w:rFonts w:ascii="Times New Roman"/>
          <w:b w:val="false"/>
          <w:i w:val="false"/>
          <w:color w:val="000000"/>
          <w:sz w:val="28"/>
        </w:rPr>
        <w:t>
      8.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5"/>
    <w:bookmarkStart w:name="z81" w:id="3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сомаларын аударады.</w:t>
      </w:r>
    </w:p>
    <w:bookmarkEnd w:id="36"/>
    <w:bookmarkStart w:name="z82" w:id="3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37"/>
    <w:bookmarkStart w:name="z83" w:id="38"/>
    <w:p>
      <w:pPr>
        <w:spacing w:after="0"/>
        <w:ind w:left="0"/>
        <w:jc w:val="both"/>
      </w:pPr>
      <w:r>
        <w:rPr>
          <w:rFonts w:ascii="Times New Roman"/>
          <w:b w:val="false"/>
          <w:i w:val="false"/>
          <w:color w:val="000000"/>
          <w:sz w:val="28"/>
        </w:rPr>
        <w:t>
      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7/74 шешіміне 2 қосымша</w:t>
            </w:r>
          </w:p>
        </w:tc>
      </w:tr>
    </w:tbl>
    <w:bookmarkStart w:name="z81" w:id="39"/>
    <w:p>
      <w:pPr>
        <w:spacing w:after="0"/>
        <w:ind w:left="0"/>
        <w:jc w:val="left"/>
      </w:pPr>
      <w:r>
        <w:rPr>
          <w:rFonts w:ascii="Times New Roman"/>
          <w:b/>
          <w:i w:val="false"/>
          <w:color w:val="000000"/>
        </w:rPr>
        <w:t xml:space="preserve"> Қарақия аудандық мәслихатының  күші жойылған кейбір шешімдерінің тізбесі</w:t>
      </w:r>
    </w:p>
    <w:bookmarkEnd w:id="39"/>
    <w:bookmarkStart w:name="z82" w:id="40"/>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Қарақия аудандық мәслихатының 2021 жылғы 29 наурыздағы </w:t>
      </w:r>
      <w:r>
        <w:rPr>
          <w:rFonts w:ascii="Times New Roman"/>
          <w:b w:val="false"/>
          <w:i w:val="false"/>
          <w:color w:val="000000"/>
          <w:sz w:val="28"/>
        </w:rPr>
        <w:t>№ 2/18</w:t>
      </w:r>
      <w:r>
        <w:rPr>
          <w:rFonts w:ascii="Times New Roman"/>
          <w:b w:val="false"/>
          <w:i w:val="false"/>
          <w:color w:val="000000"/>
          <w:sz w:val="28"/>
        </w:rPr>
        <w:t xml:space="preserve"> шешімі (нормативтік құқықтық актілерді мемлекеттік тіркеу Тізілімінде № 4488 болып тіркелген).</w:t>
      </w:r>
    </w:p>
    <w:bookmarkEnd w:id="40"/>
    <w:bookmarkStart w:name="z83" w:id="41"/>
    <w:p>
      <w:pPr>
        <w:spacing w:after="0"/>
        <w:ind w:left="0"/>
        <w:jc w:val="both"/>
      </w:pPr>
      <w:r>
        <w:rPr>
          <w:rFonts w:ascii="Times New Roman"/>
          <w:b w:val="false"/>
          <w:i w:val="false"/>
          <w:color w:val="000000"/>
          <w:sz w:val="28"/>
        </w:rPr>
        <w:t xml:space="preserve">
      2. "Қарақия аудандық мәслихатының 2021 жылғы 29 наурыздағы № 2/18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Қарақия аудандық мәслихатының 2021 жылғы 27 желтоқсандағы </w:t>
      </w:r>
      <w:r>
        <w:rPr>
          <w:rFonts w:ascii="Times New Roman"/>
          <w:b w:val="false"/>
          <w:i w:val="false"/>
          <w:color w:val="000000"/>
          <w:sz w:val="28"/>
        </w:rPr>
        <w:t>№ 11/114</w:t>
      </w:r>
      <w:r>
        <w:rPr>
          <w:rFonts w:ascii="Times New Roman"/>
          <w:b w:val="false"/>
          <w:i w:val="false"/>
          <w:color w:val="000000"/>
          <w:sz w:val="28"/>
        </w:rPr>
        <w:t xml:space="preserve"> шешімі (нормативтік құқықтық актілерді мемлекеттік тіркеу Тізілімінде № 26464 болып тіркелген).</w:t>
      </w:r>
    </w:p>
    <w:bookmarkEnd w:id="41"/>
    <w:bookmarkStart w:name="z84" w:id="42"/>
    <w:p>
      <w:pPr>
        <w:spacing w:after="0"/>
        <w:ind w:left="0"/>
        <w:jc w:val="both"/>
      </w:pPr>
      <w:r>
        <w:rPr>
          <w:rFonts w:ascii="Times New Roman"/>
          <w:b w:val="false"/>
          <w:i w:val="false"/>
          <w:color w:val="000000"/>
          <w:sz w:val="28"/>
        </w:rPr>
        <w:t xml:space="preserve">
      3. "Қарақия аудандық мәслихатының 2021 жылғы 29 наурыздағы № 2/18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Қарақия аудандық мәслихатының 2022 жылғы 30 маусымдағы </w:t>
      </w:r>
      <w:r>
        <w:rPr>
          <w:rFonts w:ascii="Times New Roman"/>
          <w:b w:val="false"/>
          <w:i w:val="false"/>
          <w:color w:val="000000"/>
          <w:sz w:val="28"/>
        </w:rPr>
        <w:t>№ 16/156</w:t>
      </w:r>
      <w:r>
        <w:rPr>
          <w:rFonts w:ascii="Times New Roman"/>
          <w:b w:val="false"/>
          <w:i w:val="false"/>
          <w:color w:val="000000"/>
          <w:sz w:val="28"/>
        </w:rPr>
        <w:t xml:space="preserve"> шешімі (нормативтік құқықтық актілерді мемлекеттік тіркеу Тізілімінде № 28810 болып тіркелген).</w:t>
      </w:r>
    </w:p>
    <w:bookmarkEnd w:id="42"/>
    <w:bookmarkStart w:name="z85" w:id="43"/>
    <w:p>
      <w:pPr>
        <w:spacing w:after="0"/>
        <w:ind w:left="0"/>
        <w:jc w:val="both"/>
      </w:pPr>
      <w:r>
        <w:rPr>
          <w:rFonts w:ascii="Times New Roman"/>
          <w:b w:val="false"/>
          <w:i w:val="false"/>
          <w:color w:val="000000"/>
          <w:sz w:val="28"/>
        </w:rPr>
        <w:t xml:space="preserve">
      4. "Қарақия аудандық мәслихатының 2021 жылғы 29 наурыздағы № 2/18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Қарақия аудандық мәслихатының 2022 жылғы 19 қыркүйектегі </w:t>
      </w:r>
      <w:r>
        <w:rPr>
          <w:rFonts w:ascii="Times New Roman"/>
          <w:b w:val="false"/>
          <w:i w:val="false"/>
          <w:color w:val="000000"/>
          <w:sz w:val="28"/>
        </w:rPr>
        <w:t>№ 18/182</w:t>
      </w:r>
      <w:r>
        <w:rPr>
          <w:rFonts w:ascii="Times New Roman"/>
          <w:b w:val="false"/>
          <w:i w:val="false"/>
          <w:color w:val="000000"/>
          <w:sz w:val="28"/>
        </w:rPr>
        <w:t xml:space="preserve"> шешімі (нормативтік құқықтық актілерді мемлекеттік тіркеу Тізілімінде № 29813 болып тіркелген).</w:t>
      </w:r>
    </w:p>
    <w:bookmarkEnd w:id="43"/>
    <w:bookmarkStart w:name="z86" w:id="44"/>
    <w:p>
      <w:pPr>
        <w:spacing w:after="0"/>
        <w:ind w:left="0"/>
        <w:jc w:val="both"/>
      </w:pPr>
      <w:r>
        <w:rPr>
          <w:rFonts w:ascii="Times New Roman"/>
          <w:b w:val="false"/>
          <w:i w:val="false"/>
          <w:color w:val="000000"/>
          <w:sz w:val="28"/>
        </w:rPr>
        <w:t xml:space="preserve">
      5. "Қарақия аудандық мәслихатының 2021 жылғы 29 наурыздағы № 2/18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Қарақия аудандық мәслихатының 2022 жылғы 28 қарашадағы </w:t>
      </w:r>
      <w:r>
        <w:rPr>
          <w:rFonts w:ascii="Times New Roman"/>
          <w:b w:val="false"/>
          <w:i w:val="false"/>
          <w:color w:val="000000"/>
          <w:sz w:val="28"/>
        </w:rPr>
        <w:t>№ 20/197</w:t>
      </w:r>
      <w:r>
        <w:rPr>
          <w:rFonts w:ascii="Times New Roman"/>
          <w:b w:val="false"/>
          <w:i w:val="false"/>
          <w:color w:val="000000"/>
          <w:sz w:val="28"/>
        </w:rPr>
        <w:t xml:space="preserve"> шешімі (нормативтік құқықтық актілерді мемлекеттік тіркеу Тізілімінде № 31044 болып тіркелген).</w:t>
      </w:r>
    </w:p>
    <w:bookmarkEnd w:id="44"/>
    <w:bookmarkStart w:name="z87" w:id="45"/>
    <w:p>
      <w:pPr>
        <w:spacing w:after="0"/>
        <w:ind w:left="0"/>
        <w:jc w:val="both"/>
      </w:pPr>
      <w:r>
        <w:rPr>
          <w:rFonts w:ascii="Times New Roman"/>
          <w:b w:val="false"/>
          <w:i w:val="false"/>
          <w:color w:val="000000"/>
          <w:sz w:val="28"/>
        </w:rPr>
        <w:t xml:space="preserve">
      6. "Қарақия аудандық мәслихатының 2021 жылғы 29 наурыздағы № 2/18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Қарақия аудандық мәслихатының 2023 жылғы 26 мамырдағы </w:t>
      </w:r>
      <w:r>
        <w:rPr>
          <w:rFonts w:ascii="Times New Roman"/>
          <w:b w:val="false"/>
          <w:i w:val="false"/>
          <w:color w:val="000000"/>
          <w:sz w:val="28"/>
        </w:rPr>
        <w:t>№ 4/29</w:t>
      </w:r>
      <w:r>
        <w:rPr>
          <w:rFonts w:ascii="Times New Roman"/>
          <w:b w:val="false"/>
          <w:i w:val="false"/>
          <w:color w:val="000000"/>
          <w:sz w:val="28"/>
        </w:rPr>
        <w:t xml:space="preserve"> шешімі (нормативтік құқықтық актілерді мемлекеттік тіркеу Тізілімінде № 4571-12 болып тіркелген).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