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2dfd30" w14:textId="52dfd3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Бейнеу ауданында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w:t>
      </w:r>
    </w:p>
    <w:p>
      <w:pPr>
        <w:spacing w:after="0"/>
        <w:ind w:left="0"/>
        <w:jc w:val="both"/>
      </w:pPr>
      <w:r>
        <w:rPr>
          <w:rFonts w:ascii="Times New Roman"/>
          <w:b w:val="false"/>
          <w:i w:val="false"/>
          <w:color w:val="000000"/>
          <w:sz w:val="28"/>
        </w:rPr>
        <w:t>Маңғыстау облысы Бейнеу аудандық мәслихатының 2023 жылғы 23 қазандағы № 7/71 шешімі. Маңғыстау облысы Әділет департаментінде 2023 жылғы 31 қазанда № 4626-12 болып тіркелді.</w:t>
      </w:r>
    </w:p>
    <w:p>
      <w:pPr>
        <w:spacing w:after="0"/>
        <w:ind w:left="0"/>
        <w:jc w:val="left"/>
      </w:pPr>
      <w:r>
        <w:br/>
      </w:r>
      <w:r>
        <w:rPr>
          <w:rFonts w:ascii="Times New Roman"/>
          <w:b w:val="false"/>
          <w:i w:val="false"/>
          <w:color w:val="000000"/>
          <w:sz w:val="28"/>
        </w:rPr>
        <w:t>
</w:t>
      </w:r>
    </w:p>
    <w:bookmarkStart w:name="z0" w:id="0"/>
    <w:p>
      <w:pPr>
        <w:spacing w:after="0"/>
        <w:ind w:left="0"/>
        <w:jc w:val="both"/>
      </w:pPr>
      <w:r>
        <w:rPr>
          <w:rFonts w:ascii="Times New Roman"/>
          <w:b w:val="false"/>
          <w:i w:val="false"/>
          <w:color w:val="000000"/>
          <w:sz w:val="28"/>
        </w:rPr>
        <w:t>
      29.04.2024 редакциясында</w:t>
      </w:r>
    </w:p>
    <w:bookmarkEnd w:id="0"/>
    <w:p>
      <w:pPr>
        <w:spacing w:after="0"/>
        <w:ind w:left="0"/>
        <w:jc w:val="both"/>
      </w:pPr>
      <w:r>
        <w:rPr>
          <w:rFonts w:ascii="Times New Roman"/>
          <w:b w:val="false"/>
          <w:i w:val="false"/>
          <w:color w:val="000000"/>
          <w:sz w:val="28"/>
        </w:rPr>
        <w:t>
      ҚР НҚА электрондық түрдегі эталондық бақылау банкі, 03.11.2023 жарияланды</w:t>
      </w:r>
    </w:p>
    <w:p>
      <w:pPr>
        <w:spacing w:after="0"/>
        <w:ind w:left="0"/>
        <w:jc w:val="both"/>
      </w:pPr>
      <w:r>
        <w:rPr>
          <w:rFonts w:ascii="Times New Roman"/>
          <w:b w:val="false"/>
          <w:i w:val="false"/>
          <w:color w:val="000000"/>
          <w:sz w:val="28"/>
        </w:rPr>
        <w:t xml:space="preserve">
      Маңғыстау облысы Бейнеу аудандық мәслихатының 2023 жылғы 23 қазандағы № 7/71 шешімі. Маңғыстау облысы Әділет департаментінде 2023 жылғы 31 қазанда № 4626-12 болып тіркелді.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Бейнеу ауданында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w:t>
      </w:r>
    </w:p>
    <w:bookmarkStart w:name="z1" w:id="1"/>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Бюджет кодексіне</w:t>
      </w:r>
      <w:r>
        <w:rPr>
          <w:rFonts w:ascii="Times New Roman"/>
          <w:b w:val="false"/>
          <w:i w:val="false"/>
          <w:color w:val="000000"/>
          <w:sz w:val="28"/>
        </w:rPr>
        <w:t>, Қазақстан Республикасының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Заңына және Қазақстан Республикасы Үкіметінің 2023 жылғы 30 маусымдағы </w:t>
      </w:r>
      <w:r>
        <w:rPr>
          <w:rFonts w:ascii="Times New Roman"/>
          <w:b w:val="false"/>
          <w:i w:val="false"/>
          <w:color w:val="000000"/>
          <w:sz w:val="28"/>
        </w:rPr>
        <w:t>№523</w:t>
      </w:r>
      <w:r>
        <w:rPr>
          <w:rFonts w:ascii="Times New Roman"/>
          <w:b w:val="false"/>
          <w:i w:val="false"/>
          <w:color w:val="000000"/>
          <w:sz w:val="28"/>
        </w:rPr>
        <w:t xml:space="preserve">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қаулысына сәйкес Бейнеу аудандық мәслихаты </w:t>
      </w:r>
      <w:r>
        <w:rPr>
          <w:rFonts w:ascii="Times New Roman"/>
          <w:b/>
          <w:i w:val="false"/>
          <w:color w:val="000000"/>
          <w:sz w:val="28"/>
        </w:rPr>
        <w:t>ШЕШІМ</w:t>
      </w:r>
      <w:r>
        <w:rPr>
          <w:rFonts w:ascii="Times New Roman"/>
          <w:b w:val="false"/>
          <w:i w:val="false"/>
          <w:color w:val="000000"/>
          <w:sz w:val="28"/>
        </w:rPr>
        <w:t xml:space="preserve"> </w:t>
      </w:r>
      <w:r>
        <w:rPr>
          <w:rFonts w:ascii="Times New Roman"/>
          <w:b/>
          <w:i w:val="false"/>
          <w:color w:val="000000"/>
          <w:sz w:val="28"/>
        </w:rPr>
        <w:t>ҚАБЫЛДАДЫ</w:t>
      </w:r>
      <w:r>
        <w:rPr>
          <w:rFonts w:ascii="Times New Roman"/>
          <w:b w:val="false"/>
          <w:i w:val="false"/>
          <w:color w:val="000000"/>
          <w:sz w:val="28"/>
        </w:rPr>
        <w:t>:</w:t>
      </w:r>
    </w:p>
    <w:bookmarkEnd w:id="1"/>
    <w:bookmarkStart w:name="z2" w:id="2"/>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1 қосымшасына</w:t>
      </w:r>
      <w:r>
        <w:rPr>
          <w:rFonts w:ascii="Times New Roman"/>
          <w:b w:val="false"/>
          <w:i w:val="false"/>
          <w:color w:val="000000"/>
          <w:sz w:val="28"/>
        </w:rPr>
        <w:t> сәйкес Бейнеу ауданында әлеуметтік көмек көрсетудің, оның мөлшерлерін белгілеудің және мұқтаж азаматтардың жекелеген санаттарының тізбесін айқындаудың Қағидалары бекітілсін.</w:t>
      </w:r>
    </w:p>
    <w:bookmarkEnd w:id="2"/>
    <w:bookmarkStart w:name="z3" w:id="3"/>
    <w:p>
      <w:pPr>
        <w:spacing w:after="0"/>
        <w:ind w:left="0"/>
        <w:jc w:val="both"/>
      </w:pPr>
      <w:r>
        <w:rPr>
          <w:rFonts w:ascii="Times New Roman"/>
          <w:b w:val="false"/>
          <w:i w:val="false"/>
          <w:color w:val="000000"/>
          <w:sz w:val="28"/>
        </w:rPr>
        <w:t xml:space="preserve">
      2. Осы шешімнің </w:t>
      </w:r>
      <w:r>
        <w:rPr>
          <w:rFonts w:ascii="Times New Roman"/>
          <w:b w:val="false"/>
          <w:i w:val="false"/>
          <w:color w:val="000000"/>
          <w:sz w:val="28"/>
        </w:rPr>
        <w:t>2 қосымшасына</w:t>
      </w:r>
      <w:r>
        <w:rPr>
          <w:rFonts w:ascii="Times New Roman"/>
          <w:b w:val="false"/>
          <w:i w:val="false"/>
          <w:color w:val="000000"/>
          <w:sz w:val="28"/>
        </w:rPr>
        <w:t> сәйкес тізбе бойынша Бейнеу аудандық мәслихатының кейбір шешімдерінің күші жойылды деп танылсын.</w:t>
      </w:r>
    </w:p>
    <w:bookmarkEnd w:id="3"/>
    <w:bookmarkStart w:name="z4" w:id="4"/>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Бейнеу аудандық  мәслихатының төрағасы </w:t>
      </w:r>
      <w:r>
        <w:rPr>
          <w:rFonts w:ascii="Times New Roman"/>
          <w:b/>
          <w:i w:val="false"/>
          <w:color w:val="000000"/>
          <w:sz w:val="28"/>
        </w:rPr>
        <w:t>      А. Бораш</w:t>
      </w:r>
    </w:p>
    <w:bookmarkStart w:name="z5" w:id="5"/>
    <w:p>
      <w:pPr>
        <w:spacing w:after="0"/>
        <w:ind w:left="0"/>
        <w:jc w:val="both"/>
      </w:pPr>
      <w:r>
        <w:rPr>
          <w:rFonts w:ascii="Times New Roman"/>
          <w:b w:val="false"/>
          <w:i w:val="false"/>
          <w:color w:val="000000"/>
          <w:sz w:val="28"/>
        </w:rPr>
        <w:t>
      "КЕЛІСІЛДІ"</w:t>
      </w:r>
    </w:p>
    <w:bookmarkEnd w:id="5"/>
    <w:bookmarkStart w:name="z6" w:id="6"/>
    <w:p>
      <w:pPr>
        <w:spacing w:after="0"/>
        <w:ind w:left="0"/>
        <w:jc w:val="both"/>
      </w:pPr>
      <w:r>
        <w:rPr>
          <w:rFonts w:ascii="Times New Roman"/>
          <w:b w:val="false"/>
          <w:i w:val="false"/>
          <w:color w:val="000000"/>
          <w:sz w:val="28"/>
        </w:rPr>
        <w:t>
      "Маңғыстау облысының жұмыспен</w:t>
      </w:r>
    </w:p>
    <w:bookmarkEnd w:id="6"/>
    <w:bookmarkStart w:name="z7" w:id="7"/>
    <w:p>
      <w:pPr>
        <w:spacing w:after="0"/>
        <w:ind w:left="0"/>
        <w:jc w:val="both"/>
      </w:pPr>
      <w:r>
        <w:rPr>
          <w:rFonts w:ascii="Times New Roman"/>
          <w:b w:val="false"/>
          <w:i w:val="false"/>
          <w:color w:val="000000"/>
          <w:sz w:val="28"/>
        </w:rPr>
        <w:t>
      қамтуды үйлестіру және әлеуметтік</w:t>
      </w:r>
    </w:p>
    <w:bookmarkEnd w:id="7"/>
    <w:bookmarkStart w:name="z8" w:id="8"/>
    <w:p>
      <w:pPr>
        <w:spacing w:after="0"/>
        <w:ind w:left="0"/>
        <w:jc w:val="both"/>
      </w:pPr>
      <w:r>
        <w:rPr>
          <w:rFonts w:ascii="Times New Roman"/>
          <w:b w:val="false"/>
          <w:i w:val="false"/>
          <w:color w:val="000000"/>
          <w:sz w:val="28"/>
        </w:rPr>
        <w:t xml:space="preserve">
      бағдарламалар басқармасы" </w:t>
      </w:r>
    </w:p>
    <w:bookmarkEnd w:id="8"/>
    <w:bookmarkStart w:name="z9" w:id="9"/>
    <w:p>
      <w:pPr>
        <w:spacing w:after="0"/>
        <w:ind w:left="0"/>
        <w:jc w:val="both"/>
      </w:pPr>
      <w:r>
        <w:rPr>
          <w:rFonts w:ascii="Times New Roman"/>
          <w:b w:val="false"/>
          <w:i w:val="false"/>
          <w:color w:val="000000"/>
          <w:sz w:val="28"/>
        </w:rPr>
        <w:t xml:space="preserve">
      мемлекеттік мекемесі </w:t>
      </w:r>
    </w:p>
    <w:bookmarkEnd w:id="9"/>
    <w:bookmarkStart w:name="z10" w:id="10"/>
    <w:p>
      <w:pPr>
        <w:spacing w:after="0"/>
        <w:ind w:left="0"/>
        <w:jc w:val="both"/>
      </w:pPr>
      <w:r>
        <w:rPr>
          <w:rFonts w:ascii="Times New Roman"/>
          <w:b w:val="false"/>
          <w:i w:val="false"/>
          <w:color w:val="000000"/>
          <w:sz w:val="28"/>
        </w:rPr>
        <w:t>
      Бейнеу аудандық мәслихатының</w:t>
      </w:r>
    </w:p>
    <w:bookmarkEnd w:id="10"/>
    <w:bookmarkStart w:name="z11" w:id="11"/>
    <w:p>
      <w:pPr>
        <w:spacing w:after="0"/>
        <w:ind w:left="0"/>
        <w:jc w:val="both"/>
      </w:pPr>
      <w:r>
        <w:rPr>
          <w:rFonts w:ascii="Times New Roman"/>
          <w:b w:val="false"/>
          <w:i w:val="false"/>
          <w:color w:val="000000"/>
          <w:sz w:val="28"/>
        </w:rPr>
        <w:t>
      2023 жылғы 23 қазандағы</w:t>
      </w:r>
    </w:p>
    <w:bookmarkEnd w:id="11"/>
    <w:bookmarkStart w:name="z12" w:id="12"/>
    <w:p>
      <w:pPr>
        <w:spacing w:after="0"/>
        <w:ind w:left="0"/>
        <w:jc w:val="both"/>
      </w:pPr>
      <w:r>
        <w:rPr>
          <w:rFonts w:ascii="Times New Roman"/>
          <w:b w:val="false"/>
          <w:i w:val="false"/>
          <w:color w:val="000000"/>
          <w:sz w:val="28"/>
        </w:rPr>
        <w:t>
      № 7/71 шешіміне 1 қосымша</w:t>
      </w:r>
    </w:p>
    <w:bookmarkEnd w:id="12"/>
    <w:bookmarkStart w:name="z13" w:id="13"/>
    <w:p>
      <w:pPr>
        <w:spacing w:after="0"/>
        <w:ind w:left="0"/>
        <w:jc w:val="left"/>
      </w:pPr>
      <w:r>
        <w:rPr>
          <w:rFonts w:ascii="Times New Roman"/>
          <w:b/>
          <w:i w:val="false"/>
          <w:color w:val="000000"/>
        </w:rPr>
        <w:t xml:space="preserve"> </w:t>
      </w:r>
      <w:r>
        <w:rPr>
          <w:rFonts w:ascii="Times New Roman"/>
          <w:b/>
          <w:i w:val="false"/>
          <w:color w:val="000000"/>
        </w:rPr>
        <w:t>Бейнеу ауданында әлеуметтік көмек көрсетудің, оның мөлшерлерін белгілеудің және мұқтаж азаматтардың жекелеген санаттарының тізбесін айқындаудың Қағидалары</w:t>
      </w:r>
    </w:p>
    <w:bookmarkEnd w:id="13"/>
    <w:bookmarkStart w:name="z12" w:id="14"/>
    <w:p>
      <w:pPr>
        <w:spacing w:after="0"/>
        <w:ind w:left="0"/>
        <w:jc w:val="left"/>
      </w:pPr>
      <w:r>
        <w:rPr>
          <w:rFonts w:ascii="Times New Roman"/>
          <w:b/>
          <w:i w:val="false"/>
          <w:color w:val="000000"/>
        </w:rPr>
        <w:t xml:space="preserve"> 1-тарау. Жалпы ережелер   Ескерту. Қағида жаңа редакцияда - Маңғыстау облысы Бейнеу аудандық мәслихатының 15.04.2025 </w:t>
      </w:r>
      <w:r>
        <w:rPr>
          <w:rFonts w:ascii="Times New Roman"/>
          <w:b/>
          <w:i w:val="false"/>
          <w:color w:val="000000"/>
        </w:rPr>
        <w:t>№ 28/218</w:t>
      </w:r>
      <w:r>
        <w:rPr>
          <w:rFonts w:ascii="Times New Roman"/>
          <w:b/>
          <w:i w:val="false"/>
          <w:color w:val="000000"/>
        </w:rPr>
        <w:t xml:space="preserve"> (алғашқы ресми жарияланған күнінен кейін күнтізбелік он күн өткен соң қолданысқа енгізіледі) шешімімен.</w:t>
      </w:r>
    </w:p>
    <w:bookmarkEnd w:id="14"/>
    <w:bookmarkStart w:name="z13" w:id="15"/>
    <w:p>
      <w:pPr>
        <w:spacing w:after="0"/>
        <w:ind w:left="0"/>
        <w:jc w:val="both"/>
      </w:pPr>
      <w:r>
        <w:rPr>
          <w:rFonts w:ascii="Times New Roman"/>
          <w:b w:val="false"/>
          <w:i w:val="false"/>
          <w:color w:val="000000"/>
          <w:sz w:val="28"/>
        </w:rPr>
        <w:t>
      1. Осы Бейнеу ауданында әлеуметтiк көмек көрсетудің, оның мөлшерлерiн белгiлеудің және мұқтаж азаматтардың жекелеген санаттарының тiзбесiн айқындаудың қағидалары (бұдан әрi - Қағидалар) "Әлеуметтiк көмек көрсетудiң, оның мөлшерлерiн белгiлеудiң және мұқтаж азаматтардың жекелеген санаттарының тiзбесiн айқындаудың үлгiлiк қағидаларын бекіту туралы" Қазақстан Республикасы Үкiметiнiң 2023 жылғы 30 маусымдағы №523 қаулысына (әрі қарай – Үлгілік қағидалар) сәйкес әзірленді және әлеуметтiк көмек көрсетудің, оның мөлшерлерiн белгiлеудің және мұқтаж азаматтардың жекелеген санаттарының тiзбесiн айқындаудың тәртібін айқындайды.</w:t>
      </w:r>
    </w:p>
    <w:bookmarkEnd w:id="15"/>
    <w:bookmarkStart w:name="z14" w:id="16"/>
    <w:p>
      <w:pPr>
        <w:spacing w:after="0"/>
        <w:ind w:left="0"/>
        <w:jc w:val="both"/>
      </w:pPr>
      <w:r>
        <w:rPr>
          <w:rFonts w:ascii="Times New Roman"/>
          <w:b w:val="false"/>
          <w:i w:val="false"/>
          <w:color w:val="000000"/>
          <w:sz w:val="28"/>
        </w:rPr>
        <w:t>
      2. Осы Қағидаларда пайдаланылатын негізгі терминдер мен ұғымдар:</w:t>
      </w:r>
    </w:p>
    <w:bookmarkEnd w:id="16"/>
    <w:bookmarkStart w:name="z15" w:id="17"/>
    <w:p>
      <w:pPr>
        <w:spacing w:after="0"/>
        <w:ind w:left="0"/>
        <w:jc w:val="both"/>
      </w:pPr>
      <w:r>
        <w:rPr>
          <w:rFonts w:ascii="Times New Roman"/>
          <w:b w:val="false"/>
          <w:i w:val="false"/>
          <w:color w:val="000000"/>
          <w:sz w:val="28"/>
        </w:rPr>
        <w:t>
      1)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қызметтерді көрсету үшін, "бір терезе" қағидаты бойынша мемлекеттік қызметтер көрсетуге өтініштерді қабылдау және олардың нәтижелерін көрсетілетін қызметті алушыға беру жөніндегі жұмысты ұйымдастыру, мемлекеттік қызметтерді электрондық нысанда көрсетуді қамтамасыз ету үшін Қазақстан Республикасы Үкіметінің шешімі бойынша құрылған заңды тұлға;</w:t>
      </w:r>
    </w:p>
    <w:bookmarkEnd w:id="17"/>
    <w:bookmarkStart w:name="z16" w:id="18"/>
    <w:p>
      <w:pPr>
        <w:spacing w:after="0"/>
        <w:ind w:left="0"/>
        <w:jc w:val="both"/>
      </w:pPr>
      <w:r>
        <w:rPr>
          <w:rFonts w:ascii="Times New Roman"/>
          <w:b w:val="false"/>
          <w:i w:val="false"/>
          <w:color w:val="000000"/>
          <w:sz w:val="28"/>
        </w:rPr>
        <w:t>
      2) арнайы комиссия – мұқтаж азаматтардың жекелеген санаттарына әлеуметтік көмек алуға үміткер адамның (отбасының) өтінішін қарау бойынша аудан әкімінің шешімімен құрылатын комиссия;</w:t>
      </w:r>
    </w:p>
    <w:bookmarkEnd w:id="18"/>
    <w:bookmarkStart w:name="z17" w:id="19"/>
    <w:p>
      <w:pPr>
        <w:spacing w:after="0"/>
        <w:ind w:left="0"/>
        <w:jc w:val="both"/>
      </w:pPr>
      <w:r>
        <w:rPr>
          <w:rFonts w:ascii="Times New Roman"/>
          <w:b w:val="false"/>
          <w:i w:val="false"/>
          <w:color w:val="000000"/>
          <w:sz w:val="28"/>
        </w:rPr>
        <w:t>
      3) әлеуметтік көмек – жергілікті атқарушы органмен мұқтаж азаматтардың жекелеген санаттарына (бұдан әрі – алушылар), сондай-ақ атаулы күндер мен мереке күндеріне орай ақшалай немесе заттай нысанда көрсететін көмек;</w:t>
      </w:r>
    </w:p>
    <w:bookmarkEnd w:id="19"/>
    <w:bookmarkStart w:name="z18" w:id="20"/>
    <w:p>
      <w:pPr>
        <w:spacing w:after="0"/>
        <w:ind w:left="0"/>
        <w:jc w:val="both"/>
      </w:pPr>
      <w:r>
        <w:rPr>
          <w:rFonts w:ascii="Times New Roman"/>
          <w:b w:val="false"/>
          <w:i w:val="false"/>
          <w:color w:val="000000"/>
          <w:sz w:val="28"/>
        </w:rPr>
        <w:t>
      4) әлеуметтік көмек көрсету жөніндегі уәкілетті орган – "Бейнеу аудандық жұмыспен қамту және әлеуметтiк бағдарламалар бөлiмi" мемлекеттiк мекемесi;</w:t>
      </w:r>
    </w:p>
    <w:bookmarkEnd w:id="20"/>
    <w:bookmarkStart w:name="z19" w:id="21"/>
    <w:p>
      <w:pPr>
        <w:spacing w:after="0"/>
        <w:ind w:left="0"/>
        <w:jc w:val="both"/>
      </w:pPr>
      <w:r>
        <w:rPr>
          <w:rFonts w:ascii="Times New Roman"/>
          <w:b w:val="false"/>
          <w:i w:val="false"/>
          <w:color w:val="000000"/>
          <w:sz w:val="28"/>
        </w:rPr>
        <w:t>
      5) әлеуметтік көмек төлеу жөніндегі уәкілетті ұйым – екінші деңгейдегі банктер, банк операцияларының тиісті түрлеріне қаржы нарығы мен қаржы ұйымдарын реттеу, бақылау және қадағалау жөніндегі уәкілетті органның лицензиясы бар ұйымдар, "Қазпошта" акционерлік қоғамының аумақтық бөлімшелері;</w:t>
      </w:r>
    </w:p>
    <w:bookmarkEnd w:id="21"/>
    <w:bookmarkStart w:name="z20" w:id="22"/>
    <w:p>
      <w:pPr>
        <w:spacing w:after="0"/>
        <w:ind w:left="0"/>
        <w:jc w:val="both"/>
      </w:pPr>
      <w:r>
        <w:rPr>
          <w:rFonts w:ascii="Times New Roman"/>
          <w:b w:val="false"/>
          <w:i w:val="false"/>
          <w:color w:val="000000"/>
          <w:sz w:val="28"/>
        </w:rPr>
        <w:t>
      6) ең төмен күнкөріс деңгейі – шамасы бойынша ең төмен тұтыну себетінің құнына тең, бір адамға шаққандағы ең төмен ақшалай кіріс;</w:t>
      </w:r>
    </w:p>
    <w:bookmarkEnd w:id="22"/>
    <w:bookmarkStart w:name="z21" w:id="23"/>
    <w:p>
      <w:pPr>
        <w:spacing w:after="0"/>
        <w:ind w:left="0"/>
        <w:jc w:val="both"/>
      </w:pPr>
      <w:r>
        <w:rPr>
          <w:rFonts w:ascii="Times New Roman"/>
          <w:b w:val="false"/>
          <w:i w:val="false"/>
          <w:color w:val="000000"/>
          <w:sz w:val="28"/>
        </w:rPr>
        <w:t>
      7) жан басына шаққандағы орташа кіріс – отбасының бір айдағы жиынтық кірісінің отбасының әрбір мүшесіне тура келетін үлесі;</w:t>
      </w:r>
    </w:p>
    <w:bookmarkEnd w:id="23"/>
    <w:bookmarkStart w:name="z22" w:id="24"/>
    <w:p>
      <w:pPr>
        <w:spacing w:after="0"/>
        <w:ind w:left="0"/>
        <w:jc w:val="both"/>
      </w:pPr>
      <w:r>
        <w:rPr>
          <w:rFonts w:ascii="Times New Roman"/>
          <w:b w:val="false"/>
          <w:i w:val="false"/>
          <w:color w:val="000000"/>
          <w:sz w:val="28"/>
        </w:rPr>
        <w:t>
      8) мереке күндері – Қазақстан Республикасының ұлттық және мемлекеттік мереке күндері;</w:t>
      </w:r>
    </w:p>
    <w:bookmarkEnd w:id="24"/>
    <w:bookmarkStart w:name="z23" w:id="25"/>
    <w:p>
      <w:pPr>
        <w:spacing w:after="0"/>
        <w:ind w:left="0"/>
        <w:jc w:val="both"/>
      </w:pPr>
      <w:r>
        <w:rPr>
          <w:rFonts w:ascii="Times New Roman"/>
          <w:b w:val="false"/>
          <w:i w:val="false"/>
          <w:color w:val="000000"/>
          <w:sz w:val="28"/>
        </w:rPr>
        <w:t>
      9) мерекелік күндер (бұдан әрі – атаулы күндер) – Қазақстан Республикасының кәсіптік және өзге де мерекелері;</w:t>
      </w:r>
    </w:p>
    <w:bookmarkEnd w:id="25"/>
    <w:bookmarkStart w:name="z24" w:id="26"/>
    <w:p>
      <w:pPr>
        <w:spacing w:after="0"/>
        <w:ind w:left="0"/>
        <w:jc w:val="both"/>
      </w:pPr>
      <w:r>
        <w:rPr>
          <w:rFonts w:ascii="Times New Roman"/>
          <w:b w:val="false"/>
          <w:i w:val="false"/>
          <w:color w:val="000000"/>
          <w:sz w:val="28"/>
        </w:rPr>
        <w:t>
      10) уәкілетті мемлекеттік орган – Қазақстан Республикасының заңнамасына сәйкес халықты әлеуметтік қорғау саласындағы басшылықты және салааралық үйлестіруді, Мемлекеттік әлеуметтік сақтандыру қорының қызметін реттеуді, бақылау функцияларын жүзеге асыратын орталық атқарушы орган;</w:t>
      </w:r>
    </w:p>
    <w:bookmarkEnd w:id="26"/>
    <w:bookmarkStart w:name="z25" w:id="27"/>
    <w:p>
      <w:pPr>
        <w:spacing w:after="0"/>
        <w:ind w:left="0"/>
        <w:jc w:val="both"/>
      </w:pPr>
      <w:r>
        <w:rPr>
          <w:rFonts w:ascii="Times New Roman"/>
          <w:b w:val="false"/>
          <w:i w:val="false"/>
          <w:color w:val="000000"/>
          <w:sz w:val="28"/>
        </w:rPr>
        <w:t>
      11) учаскелік комиссия – атаулы әлеуметтік көмек алуға өтініш жасаған тұлғалардың (отбасылардың) материалдық жағдайын зерттеп-қарау үшін тиісті әкімшілік-аумақтық бірліктер әкімдерінің шешімімен құрылатын арнаулы комиссия;</w:t>
      </w:r>
    </w:p>
    <w:bookmarkEnd w:id="27"/>
    <w:bookmarkStart w:name="z26" w:id="28"/>
    <w:p>
      <w:pPr>
        <w:spacing w:after="0"/>
        <w:ind w:left="0"/>
        <w:jc w:val="both"/>
      </w:pPr>
      <w:r>
        <w:rPr>
          <w:rFonts w:ascii="Times New Roman"/>
          <w:b w:val="false"/>
          <w:i w:val="false"/>
          <w:color w:val="000000"/>
          <w:sz w:val="28"/>
        </w:rPr>
        <w:t>
      12) цифрлық құжаттар сервисі – "электрондық үкімет" ақпараттық-коммуникациялық инфрақұрылымының операторға бекітіп берілген және ақпараттандыру объектілерінен алынған мәліметтер негізінде қалыптастырылған электрондық түрдегі құжаттарды көрсетуге және пайдалануға арналған объектісі;</w:t>
      </w:r>
    </w:p>
    <w:bookmarkEnd w:id="28"/>
    <w:bookmarkStart w:name="z27" w:id="29"/>
    <w:p>
      <w:pPr>
        <w:spacing w:after="0"/>
        <w:ind w:left="0"/>
        <w:jc w:val="both"/>
      </w:pPr>
      <w:r>
        <w:rPr>
          <w:rFonts w:ascii="Times New Roman"/>
          <w:b w:val="false"/>
          <w:i w:val="false"/>
          <w:color w:val="000000"/>
          <w:sz w:val="28"/>
        </w:rPr>
        <w:t>
      13) шекті мөлшер – әлеуметтік көмектің бекітілген ең жоғары мөлшері;</w:t>
      </w:r>
    </w:p>
    <w:bookmarkEnd w:id="29"/>
    <w:bookmarkStart w:name="z28" w:id="30"/>
    <w:p>
      <w:pPr>
        <w:spacing w:after="0"/>
        <w:ind w:left="0"/>
        <w:jc w:val="both"/>
      </w:pPr>
      <w:r>
        <w:rPr>
          <w:rFonts w:ascii="Times New Roman"/>
          <w:b w:val="false"/>
          <w:i w:val="false"/>
          <w:color w:val="000000"/>
          <w:sz w:val="28"/>
        </w:rPr>
        <w:t>
      14) "электрондық үкімет" веб-порталы – нормативтік құқықтық базаны қоса алғанда, барлық шоғырландырылған үкіметтік ақпаратқа және электрондық нысанда көрсетілетін мемлекеттік және өзге де қызметтерге қол жеткізудің "ортақ терезесі" дегенді білдіретін ақпараттандыру объектісі;</w:t>
      </w:r>
    </w:p>
    <w:bookmarkEnd w:id="30"/>
    <w:bookmarkStart w:name="z29" w:id="31"/>
    <w:p>
      <w:pPr>
        <w:spacing w:after="0"/>
        <w:ind w:left="0"/>
        <w:jc w:val="both"/>
      </w:pPr>
      <w:r>
        <w:rPr>
          <w:rFonts w:ascii="Times New Roman"/>
          <w:b w:val="false"/>
          <w:i w:val="false"/>
          <w:color w:val="000000"/>
          <w:sz w:val="28"/>
        </w:rPr>
        <w:t>
      15) электрондық цифрлық қолтаңба – электрондық цифрлық қолтаңба құралдарымен жасалған және электрондық құжаттың анықтығын, оның тиесілігін және мазмұнының өзгермейтіндігін растайтын электрондық цифрлық нышандар жиынтығы.</w:t>
      </w:r>
    </w:p>
    <w:bookmarkEnd w:id="31"/>
    <w:bookmarkStart w:name="z30" w:id="32"/>
    <w:p>
      <w:pPr>
        <w:spacing w:after="0"/>
        <w:ind w:left="0"/>
        <w:jc w:val="both"/>
      </w:pPr>
      <w:r>
        <w:rPr>
          <w:rFonts w:ascii="Times New Roman"/>
          <w:b w:val="false"/>
          <w:i w:val="false"/>
          <w:color w:val="000000"/>
          <w:sz w:val="28"/>
        </w:rPr>
        <w:t>
      3. Қазақстан Республикасының Әлеуметтік кодексінің 71-бабының 4-тармағында,  170 – бабының  3 - тармағында,  229 - бабының  3 - тармағында, "Ардагерлер туралы" Қазақстан Республикасы Заңының 10-бабының 1 – тармағының 2) тармақшасында, 11-бабының 1-тармағының 2) тармақшасында, 12 - бабының  1 - тармағының 2) тармақшасында,  13 – бабының   2) тармақшасында,  17 – бабында  көзделген әлеуметтік қолдау шаралары осы Қағидаларда айқындалған тәртіппен көрсетіледі.</w:t>
      </w:r>
    </w:p>
    <w:bookmarkEnd w:id="32"/>
    <w:bookmarkStart w:name="z32" w:id="33"/>
    <w:p>
      <w:pPr>
        <w:spacing w:after="0"/>
        <w:ind w:left="0"/>
        <w:jc w:val="left"/>
      </w:pPr>
      <w:r>
        <w:rPr>
          <w:rFonts w:ascii="Times New Roman"/>
          <w:b/>
          <w:i w:val="false"/>
          <w:color w:val="000000"/>
        </w:rPr>
        <w:t xml:space="preserve"> 4. Әлеуметтік көмек бір рет және (немесе) мезгіл-мезгіл (ай сайын, жылына бір рет) көрсетіледі, өтініш берілген айдан бастап жүзеге асырылады.</w:t>
      </w:r>
    </w:p>
    <w:bookmarkEnd w:id="33"/>
    <w:p>
      <w:pPr>
        <w:spacing w:after="0"/>
        <w:ind w:left="0"/>
        <w:jc w:val="both"/>
      </w:pPr>
      <w:r>
        <w:rPr>
          <w:rFonts w:ascii="Times New Roman"/>
          <w:b w:val="false"/>
          <w:i w:val="false"/>
          <w:color w:val="ff0000"/>
          <w:sz w:val="28"/>
        </w:rPr>
        <w:t xml:space="preserve">
      Ескерту. 4 - тармақ жаңа редакцияда - Маңғыстау облысы Бейнеу аудандық мәслихатының 28.04.2026 </w:t>
      </w:r>
      <w:r>
        <w:rPr>
          <w:rFonts w:ascii="Times New Roman"/>
          <w:b w:val="false"/>
          <w:i w:val="false"/>
          <w:color w:val="ff0000"/>
          <w:sz w:val="28"/>
        </w:rPr>
        <w:t>№ 40/327</w:t>
      </w:r>
      <w:r>
        <w:rPr>
          <w:rFonts w:ascii="Times New Roman"/>
          <w:b w:val="false"/>
          <w:i w:val="false"/>
          <w:color w:val="ff0000"/>
          <w:sz w:val="28"/>
        </w:rPr>
        <w:t xml:space="preserve"> (01.05.2026 бастап қолданысқа енгізіледі) шешімімен.</w:t>
      </w:r>
    </w:p>
    <w:p>
      <w:pPr>
        <w:spacing w:after="0"/>
        <w:ind w:left="0"/>
        <w:jc w:val="left"/>
      </w:pPr>
      <w:r>
        <w:rPr>
          <w:rFonts w:ascii="Times New Roman"/>
          <w:b/>
          <w:i w:val="false"/>
          <w:color w:val="000000"/>
        </w:rPr>
        <w:t xml:space="preserve">  2-тарау. Әлеуметтік көмек алушылар санаттарының тізбесін айқындау және әлеуметтік көмектің мөлшерлерін белгілеу тәртібі</w:t>
      </w:r>
    </w:p>
    <w:bookmarkStart w:name="z78" w:id="34"/>
    <w:p>
      <w:pPr>
        <w:spacing w:after="0"/>
        <w:ind w:left="0"/>
        <w:jc w:val="both"/>
      </w:pPr>
      <w:r>
        <w:rPr>
          <w:rFonts w:ascii="Times New Roman"/>
          <w:b w:val="false"/>
          <w:i w:val="false"/>
          <w:color w:val="000000"/>
          <w:sz w:val="28"/>
        </w:rPr>
        <w:t>
      5. Әлеуметтік көмек көрсету үшін атаулы күндер мен мереке күндерінің тізбелерін жергілікті атқарушы органның ұсынуы бойынша жергілікті өкілді органдар белгілейді.</w:t>
      </w:r>
    </w:p>
    <w:bookmarkEnd w:id="34"/>
    <w:p>
      <w:pPr>
        <w:spacing w:after="0"/>
        <w:ind w:left="0"/>
        <w:jc w:val="both"/>
      </w:pPr>
      <w:r>
        <w:rPr>
          <w:rFonts w:ascii="Times New Roman"/>
          <w:b w:val="false"/>
          <w:i w:val="false"/>
          <w:color w:val="000000"/>
          <w:sz w:val="28"/>
        </w:rPr>
        <w:t>
      Мереке күндері мен атаулы күндерге орай әлеуметтік көмек айлық есептік көрсеткіштің кемінде 2,5 еселенген мөлшерінде белгіленеді және күнтізбелік бір жылда бір рет келесі санаттағы азаматтарға көрсетіледі:</w:t>
      </w:r>
    </w:p>
    <w:p>
      <w:pPr>
        <w:spacing w:after="0"/>
        <w:ind w:left="0"/>
        <w:jc w:val="both"/>
      </w:pPr>
      <w:r>
        <w:rPr>
          <w:rFonts w:ascii="Times New Roman"/>
          <w:b w:val="false"/>
          <w:i w:val="false"/>
          <w:color w:val="000000"/>
          <w:sz w:val="28"/>
        </w:rPr>
        <w:t>
      1) 8 наурыз – Халықаралық әйелдер күні:</w:t>
      </w:r>
    </w:p>
    <w:p>
      <w:pPr>
        <w:spacing w:after="0"/>
        <w:ind w:left="0"/>
        <w:jc w:val="both"/>
      </w:pPr>
      <w:r>
        <w:rPr>
          <w:rFonts w:ascii="Times New Roman"/>
          <w:b w:val="false"/>
          <w:i w:val="false"/>
          <w:color w:val="000000"/>
          <w:sz w:val="28"/>
        </w:rPr>
        <w:t>
      "Алтын алқа", "Күміс алқа" алқаларымен наградталған және бұрын "Батыр ана" атағын алған, І және ІІ дәрежелі "Ана даңқы" ордендерімен наградталған көпбалалы аналарға – 15 000 (он бес мың) теңге;</w:t>
      </w:r>
    </w:p>
    <w:p>
      <w:pPr>
        <w:spacing w:after="0"/>
        <w:ind w:left="0"/>
        <w:jc w:val="both"/>
      </w:pPr>
      <w:r>
        <w:rPr>
          <w:rFonts w:ascii="Times New Roman"/>
          <w:b w:val="false"/>
          <w:i w:val="false"/>
          <w:color w:val="000000"/>
          <w:sz w:val="28"/>
        </w:rPr>
        <w:t>
      2) 1 мамыр – Қазақстан халқының бірлігі мерекесі:</w:t>
      </w:r>
    </w:p>
    <w:p>
      <w:pPr>
        <w:spacing w:after="0"/>
        <w:ind w:left="0"/>
        <w:jc w:val="both"/>
      </w:pPr>
      <w:r>
        <w:rPr>
          <w:rFonts w:ascii="Times New Roman"/>
          <w:b w:val="false"/>
          <w:i w:val="false"/>
          <w:color w:val="000000"/>
          <w:sz w:val="28"/>
        </w:rPr>
        <w:t>
      барлық топтағы мүгедектігі бар адамдарға, жеті жасқа дейінгі мүгедектігі бар балаларға, жетіден он сегіз жасқа дейінгі бірінші, екінші, үшінші топтағы мүгедектігі бар балаларға – 110 000 (жүз он мың) теңге;</w:t>
      </w:r>
    </w:p>
    <w:p>
      <w:pPr>
        <w:spacing w:after="0"/>
        <w:ind w:left="0"/>
        <w:jc w:val="both"/>
      </w:pPr>
      <w:r>
        <w:rPr>
          <w:rFonts w:ascii="Times New Roman"/>
          <w:b w:val="false"/>
          <w:i w:val="false"/>
          <w:color w:val="000000"/>
          <w:sz w:val="28"/>
        </w:rPr>
        <w:t>
      3) 9 мамыр – Жеңіс күні:</w:t>
      </w:r>
    </w:p>
    <w:p>
      <w:pPr>
        <w:spacing w:after="0"/>
        <w:ind w:left="0"/>
        <w:jc w:val="both"/>
      </w:pPr>
      <w:r>
        <w:rPr>
          <w:rFonts w:ascii="Times New Roman"/>
          <w:b w:val="false"/>
          <w:i w:val="false"/>
          <w:color w:val="000000"/>
          <w:sz w:val="28"/>
        </w:rPr>
        <w:t>
      Ұлы Отан соғысының ардагерлеріне – 5 000 000 (бес миллион) теңге;</w:t>
      </w:r>
    </w:p>
    <w:p>
      <w:pPr>
        <w:spacing w:after="0"/>
        <w:ind w:left="0"/>
        <w:jc w:val="both"/>
      </w:pPr>
      <w:r>
        <w:rPr>
          <w:rFonts w:ascii="Times New Roman"/>
          <w:b w:val="false"/>
          <w:i w:val="false"/>
          <w:color w:val="000000"/>
          <w:sz w:val="28"/>
        </w:rPr>
        <w:t>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теңестірілген адамдарға – 259 500 (екі жүз елу тоғыз мың бес жүз) теңге;</w:t>
      </w:r>
    </w:p>
    <w:p>
      <w:pPr>
        <w:spacing w:after="0"/>
        <w:ind w:left="0"/>
        <w:jc w:val="both"/>
      </w:pPr>
      <w:r>
        <w:rPr>
          <w:rFonts w:ascii="Times New Roman"/>
          <w:b w:val="false"/>
          <w:i w:val="false"/>
          <w:color w:val="000000"/>
          <w:sz w:val="28"/>
        </w:rPr>
        <w:t>
      жеңілдіктер бойынша Ұлы Отан соғысының қатысушыларына теңестірілген адамдарға – 216 250 (екі жүз он алты мың екі жүз елу) теңге;</w:t>
      </w:r>
    </w:p>
    <w:p>
      <w:pPr>
        <w:spacing w:after="0"/>
        <w:ind w:left="0"/>
        <w:jc w:val="both"/>
      </w:pPr>
      <w:r>
        <w:rPr>
          <w:rFonts w:ascii="Times New Roman"/>
          <w:b w:val="false"/>
          <w:i w:val="false"/>
          <w:color w:val="000000"/>
          <w:sz w:val="28"/>
        </w:rPr>
        <w:t>
      басқа мемлекеттердiң аумағындағы ұрыс қимылдарының ардагерлеріне - 216 250 (екі жүз он алты мың екі жүз елу) теңге;</w:t>
      </w:r>
    </w:p>
    <w:p>
      <w:pPr>
        <w:spacing w:after="0"/>
        <w:ind w:left="0"/>
        <w:jc w:val="both"/>
      </w:pPr>
      <w:r>
        <w:rPr>
          <w:rFonts w:ascii="Times New Roman"/>
          <w:b w:val="false"/>
          <w:i w:val="false"/>
          <w:color w:val="000000"/>
          <w:sz w:val="28"/>
        </w:rPr>
        <w:t>
      Ұлы Отан соғысы жылдарында тылдағы қажырлы еңбегі мен мінсіз әскери қызметі үшін бұрынғы Кеңестік Социалистік Республикалар Одағының (бұдан әрі – КСР Одағы) ордендерімен және медальдарымен наградталған адамдарға – 173 000 (бір жүз жетпіс үш мың) теңге;</w:t>
      </w:r>
    </w:p>
    <w:p>
      <w:pPr>
        <w:spacing w:after="0"/>
        <w:ind w:left="0"/>
        <w:jc w:val="both"/>
      </w:pPr>
      <w:r>
        <w:rPr>
          <w:rFonts w:ascii="Times New Roman"/>
          <w:b w:val="false"/>
          <w:i w:val="false"/>
          <w:color w:val="000000"/>
          <w:sz w:val="28"/>
        </w:rPr>
        <w:t>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адамдарға - 173 000 (бір жүз жетпіс үш мың) теңге;</w:t>
      </w:r>
    </w:p>
    <w:p>
      <w:pPr>
        <w:spacing w:after="0"/>
        <w:ind w:left="0"/>
        <w:jc w:val="both"/>
      </w:pPr>
      <w:r>
        <w:rPr>
          <w:rFonts w:ascii="Times New Roman"/>
          <w:b w:val="false"/>
          <w:i w:val="false"/>
          <w:color w:val="000000"/>
          <w:sz w:val="28"/>
        </w:rPr>
        <w:t>
      бұрынғы КСР Одағын қорғау, әскери қызметтiң өзге де мiндеттерiн (қызметтік мiндеттерді) атқару кезiнде жаралануы, контузия алуы немесе мертігуі салдарынан немесе майданда болуына байланысты ауруға шалдығуы салдарынан қаза болған (хабар-ошарсыз кеткен) немесе қайтыс болған әскери қызметшiлердің, партизандардың, астыртын әрекет етушiлердің, "Ардагерлер туралы" Қазақстан Республикасы Заңының 4-6 баптарында аталған адамдардың отбасыларына - 173 000 (бір жүз жетпіс үш мың) теңге;</w:t>
      </w:r>
    </w:p>
    <w:p>
      <w:pPr>
        <w:spacing w:after="0"/>
        <w:ind w:left="0"/>
        <w:jc w:val="both"/>
      </w:pPr>
      <w:r>
        <w:rPr>
          <w:rFonts w:ascii="Times New Roman"/>
          <w:b w:val="false"/>
          <w:i w:val="false"/>
          <w:color w:val="000000"/>
          <w:sz w:val="28"/>
        </w:rPr>
        <w:t>
      Ұлы Отан соғысында қаза тапқан, жергiлiктi әуе шабуылына қарсы қорғаныстың объектiлiк және авариялық командаларының өзiн-өзi қорғау топтарының жеке құрамы қатарындағы адамдардың отбасыларына, Ленинград қаласының госпитальдары мен ауруханаларының қаза тапқан жұмыскерлерінiң отбасыларына - 173 000 (бір жүз жетпіс үш мың) теңге;</w:t>
      </w:r>
    </w:p>
    <w:p>
      <w:pPr>
        <w:spacing w:after="0"/>
        <w:ind w:left="0"/>
        <w:jc w:val="both"/>
      </w:pPr>
      <w:r>
        <w:rPr>
          <w:rFonts w:ascii="Times New Roman"/>
          <w:b w:val="false"/>
          <w:i w:val="false"/>
          <w:color w:val="000000"/>
          <w:sz w:val="28"/>
        </w:rPr>
        <w:t>
      бұрынғы КСР Одағы Қорғаныс министрлiгiнің, ішкi iстер және мемлекеттiк қауiпсiздiк органдарының әскери мiндеттілер жиындарына шақырылған, қоғамға жат көрiнiстерге байланысты төтенше жағдайлар кезiнде қоғамдық тәртiптi қорғау жөнiндегi міндеттерді орындау кезінде қаза тапқан (қайтыс болған) әскери қызметшiлерінiң, басшы және қатардағы құрам адамдарының отбасыларына - 173 000 (бір жүз жетпіс үш мың) теңге;</w:t>
      </w:r>
    </w:p>
    <w:p>
      <w:pPr>
        <w:spacing w:after="0"/>
        <w:ind w:left="0"/>
        <w:jc w:val="both"/>
      </w:pPr>
      <w:r>
        <w:rPr>
          <w:rFonts w:ascii="Times New Roman"/>
          <w:b w:val="false"/>
          <w:i w:val="false"/>
          <w:color w:val="000000"/>
          <w:sz w:val="28"/>
        </w:rPr>
        <w:t>
      Ауғанстандағы немесе ұрыс қимылдары жүргiзiлген басқа да мемлекеттердегi ұрыс қимылдары кезiнде жаралануы, контузия алуы, мертігуі, ауруға шалдығуы салдарынан қаза тапқан (хабар-ошарсыз кеткен) немесе қайтыс болған әскери қызметшiлердiң отбасыларына - 173 000 (бір жүз жетпіс үш мың) теңге;</w:t>
      </w:r>
    </w:p>
    <w:p>
      <w:pPr>
        <w:spacing w:after="0"/>
        <w:ind w:left="0"/>
        <w:jc w:val="both"/>
      </w:pPr>
      <w:r>
        <w:rPr>
          <w:rFonts w:ascii="Times New Roman"/>
          <w:b w:val="false"/>
          <w:i w:val="false"/>
          <w:color w:val="000000"/>
          <w:sz w:val="28"/>
        </w:rPr>
        <w:t>
      бейбiт уақытта әскери қызметiн өткеру кезiнде қаза тапқан (қайтыс болған) әскери қызметшiлердiң отбасыларына - 173 000 (бір жүз жетпіс үш мың) теңге;</w:t>
      </w:r>
    </w:p>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объектiлердегi басқа да радиациялық апаттар мен авариялардың салдарларын жою кезiнде қаза тапқан адамдардың отбасыларына - 173 000 (бір жүз жетпіс үш мың) теңге;</w:t>
      </w:r>
    </w:p>
    <w:p>
      <w:pPr>
        <w:spacing w:after="0"/>
        <w:ind w:left="0"/>
        <w:jc w:val="both"/>
      </w:pPr>
      <w:r>
        <w:rPr>
          <w:rFonts w:ascii="Times New Roman"/>
          <w:b w:val="false"/>
          <w:i w:val="false"/>
          <w:color w:val="000000"/>
          <w:sz w:val="28"/>
        </w:rPr>
        <w:t>
      сәуле ауруының салдарынан қайтыс болғандардың немесе қайтыс болған мүгедектігі бар адамдардың, сондай-ақ қайтыс болуы белгіленген тәртіппен Чернобыль атом электр станциясындағы апаттың және азаматтық немесе әскери мақсаттағы объектілердегі басқа да радиациялық апаттар мен авариялардың және ядролық сынақтардың әсеріне байланысты болған азаматтардың отбасыларына – 173 000 (бір жүз жетпіс үш мың) теңге;</w:t>
      </w:r>
    </w:p>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қайтыс болған мүгедектігі бар адамның немесе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теңестірілген қайтыс болған адамның, сондай-ақ жалпы ауруға шалдығуы, жұмыста мертігуі және басқа да себептер (құқыққа қарсы келетіндерді қоспағанда) салдарынан болған мүгедектігі бар адам деп танылған, қайтыс болған Ұлы Отан соғысы қатысушысының, партизанның, астыртын әрекет етушінің, "Ленинградты қорғағаны үшін" медалімен немесе "Қоршаудағы Ленинград тұрғыны" белгісімен наградталған азаматтың екінші рет некеге тұрмаған зайыбына (жұбайына) - 173 000 (бір жүз жетпіс үш мың) теңге;</w:t>
      </w:r>
    </w:p>
    <w:p>
      <w:pPr>
        <w:spacing w:after="0"/>
        <w:ind w:left="0"/>
        <w:jc w:val="both"/>
      </w:pPr>
      <w:r>
        <w:rPr>
          <w:rFonts w:ascii="Times New Roman"/>
          <w:b w:val="false"/>
          <w:i w:val="false"/>
          <w:color w:val="000000"/>
          <w:sz w:val="28"/>
        </w:rPr>
        <w:t>
      1988 – 1989 жылдары Чернобыль атом электр станциясындағы апаттың салдарларын жоюға қатысушылар қатарындағы, қоныс аудару күні құрсақта болған балаларды қоса алғанда, оқшаулау және көшіру аймақтарынан Қазақстан Республикасына қоныс аударылған (өз еркімен кеткен) адамдарға - 173 000 (бір жүз жетпіс үш мың) теңге;</w:t>
      </w:r>
    </w:p>
    <w:p>
      <w:pPr>
        <w:spacing w:after="0"/>
        <w:ind w:left="0"/>
        <w:jc w:val="both"/>
      </w:pPr>
      <w:r>
        <w:rPr>
          <w:rFonts w:ascii="Times New Roman"/>
          <w:b w:val="false"/>
          <w:i w:val="false"/>
          <w:color w:val="000000"/>
          <w:sz w:val="28"/>
        </w:rPr>
        <w:t>
      4) 29 тамыз – Семей ядролық сынақ полигонының жабылу күні:</w:t>
      </w:r>
    </w:p>
    <w:p>
      <w:pPr>
        <w:spacing w:after="0"/>
        <w:ind w:left="0"/>
        <w:jc w:val="both"/>
      </w:pPr>
      <w:r>
        <w:rPr>
          <w:rFonts w:ascii="Times New Roman"/>
          <w:b w:val="false"/>
          <w:i w:val="false"/>
          <w:color w:val="000000"/>
          <w:sz w:val="28"/>
        </w:rPr>
        <w:t>
      Семей ядролық сынақ полигонындағы ядролық сынақтардың салдарынан зардап шеккен тұлғаларға – 43 250 (қырық үш мың екі жүз елу) теңге;</w:t>
      </w:r>
    </w:p>
    <w:p>
      <w:pPr>
        <w:spacing w:after="0"/>
        <w:ind w:left="0"/>
        <w:jc w:val="both"/>
      </w:pPr>
      <w:r>
        <w:rPr>
          <w:rFonts w:ascii="Times New Roman"/>
          <w:b w:val="false"/>
          <w:i w:val="false"/>
          <w:color w:val="000000"/>
          <w:sz w:val="28"/>
        </w:rPr>
        <w:t>
      асыраушысынан айырылу жағдайы бойынша мемлекеттік әлеуметтік жәрдемақы алушыларға (балаларға) – 34 600 (отыз төрт мың алты жүз) теңге;</w:t>
      </w:r>
    </w:p>
    <w:p>
      <w:pPr>
        <w:spacing w:after="0"/>
        <w:ind w:left="0"/>
        <w:jc w:val="both"/>
      </w:pPr>
      <w:r>
        <w:rPr>
          <w:rFonts w:ascii="Times New Roman"/>
          <w:b w:val="false"/>
          <w:i w:val="false"/>
          <w:color w:val="000000"/>
          <w:sz w:val="28"/>
        </w:rPr>
        <w:t>
      5) 1 қазан – Қарттар күні:</w:t>
      </w:r>
    </w:p>
    <w:p>
      <w:pPr>
        <w:spacing w:after="0"/>
        <w:ind w:left="0"/>
        <w:jc w:val="both"/>
      </w:pPr>
      <w:r>
        <w:rPr>
          <w:rFonts w:ascii="Times New Roman"/>
          <w:b w:val="false"/>
          <w:i w:val="false"/>
          <w:color w:val="000000"/>
          <w:sz w:val="28"/>
        </w:rPr>
        <w:t>
      70 (жетпіс) жастан асқан зейнеткерлерге – 15 000 (он бес мың) теңге;</w:t>
      </w:r>
    </w:p>
    <w:p>
      <w:pPr>
        <w:spacing w:after="0"/>
        <w:ind w:left="0"/>
        <w:jc w:val="both"/>
      </w:pPr>
      <w:r>
        <w:rPr>
          <w:rFonts w:ascii="Times New Roman"/>
          <w:b w:val="false"/>
          <w:i w:val="false"/>
          <w:color w:val="000000"/>
          <w:sz w:val="28"/>
        </w:rPr>
        <w:t>
      6) 16 желтоқсан – Тəуелсіздік күні:</w:t>
      </w:r>
    </w:p>
    <w:p>
      <w:pPr>
        <w:spacing w:after="0"/>
        <w:ind w:left="0"/>
        <w:jc w:val="both"/>
      </w:pPr>
      <w:r>
        <w:rPr>
          <w:rFonts w:ascii="Times New Roman"/>
          <w:b w:val="false"/>
          <w:i w:val="false"/>
          <w:color w:val="000000"/>
          <w:sz w:val="28"/>
        </w:rPr>
        <w:t>
      "Жаппай саяси қуғын-сүргіндер құрбандарын ақтау туралы" Қазақстан Республикасының Заңында белгіленген тәртіппен ақталған, Қазақстандағы 1986 жылғы 17-18 желтоқсан оқиғаларына қатысқан тұлғаларға – 216 250 (екі жүз он алты мың екі жүз елу) теңге мөлшерінде.</w:t>
      </w:r>
    </w:p>
    <w:p>
      <w:pPr>
        <w:spacing w:after="0"/>
        <w:ind w:left="0"/>
        <w:jc w:val="both"/>
      </w:pPr>
      <w:r>
        <w:rPr>
          <w:rFonts w:ascii="Times New Roman"/>
          <w:b w:val="false"/>
          <w:i w:val="false"/>
          <w:color w:val="000000"/>
          <w:sz w:val="28"/>
        </w:rPr>
        <w:t>
      Бірнеше негіз болған жағдайда мереке күндеріне және атаулы күндерге орай әлеуметтік көмек бір негіз бойынша ғана тағайындалады.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5 - тармақ жаңа редакцияда - Маңғыстау облысы Бейнеу аудандық мәслихатының 28.04.2026 </w:t>
      </w:r>
      <w:r>
        <w:rPr>
          <w:rFonts w:ascii="Times New Roman"/>
          <w:b w:val="false"/>
          <w:i w:val="false"/>
          <w:color w:val="000000"/>
          <w:sz w:val="28"/>
        </w:rPr>
        <w:t>№ 40/327</w:t>
      </w:r>
      <w:r>
        <w:rPr>
          <w:rFonts w:ascii="Times New Roman"/>
          <w:b w:val="false"/>
          <w:i w:val="false"/>
          <w:color w:val="ff0000"/>
          <w:sz w:val="28"/>
        </w:rPr>
        <w:t xml:space="preserve"> (01.05.2026 бастап қолданысқа енгізіледі) шешімімен.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Мұқтаж азаматтардың жекелеген санаттарына, өтініштері бойынша, әлеуметтік көмек бір рет және (немесе) мезгіл-мезгіл (ай сайын, жылына бір рет) келесі санаттағы азаматтарға көрсетіледі:</w:t>
      </w:r>
    </w:p>
    <w:p>
      <w:pPr>
        <w:spacing w:after="0"/>
        <w:ind w:left="0"/>
        <w:jc w:val="both"/>
      </w:pPr>
      <w:r>
        <w:rPr>
          <w:rFonts w:ascii="Times New Roman"/>
          <w:b w:val="false"/>
          <w:i w:val="false"/>
          <w:color w:val="000000"/>
          <w:sz w:val="28"/>
        </w:rPr>
        <w:t>
      1) дүлей зілзала салдарынан азаматқа (отбасына) не оның мүлкіне зиян келгенде, осы жағдай туындаған сәттен бастап он екі айдың ішінде, өтініші бойынша, бір рет, табысын есепке алмай – 450 000 (төрт жүз елу мың) теңге;</w:t>
      </w:r>
    </w:p>
    <w:p>
      <w:pPr>
        <w:spacing w:after="0"/>
        <w:ind w:left="0"/>
        <w:jc w:val="both"/>
      </w:pPr>
      <w:r>
        <w:rPr>
          <w:rFonts w:ascii="Times New Roman"/>
          <w:b w:val="false"/>
          <w:i w:val="false"/>
          <w:color w:val="000000"/>
          <w:sz w:val="28"/>
        </w:rPr>
        <w:t>
      2) өрт салдарынан азаматқа (отбасына) не оның мүлкіне зиян келгенде, осы жағдай туындаған сәттен бастап он екі айдың ішінде, өтініші бойынша, бір рет, табысын есепке алмай – 450 000 (төрт жүз елу мың) теңге;</w:t>
      </w:r>
    </w:p>
    <w:p>
      <w:pPr>
        <w:spacing w:after="0"/>
        <w:ind w:left="0"/>
        <w:jc w:val="both"/>
      </w:pPr>
      <w:r>
        <w:rPr>
          <w:rFonts w:ascii="Times New Roman"/>
          <w:b w:val="false"/>
          <w:i w:val="false"/>
          <w:color w:val="000000"/>
          <w:sz w:val="28"/>
        </w:rPr>
        <w:t>
      3) әлеуметтік мәні бар сырқаты (қатерлі ісіктер, туберкулез, адамның иммунитет тапшылығы вирусын тудыратын ауру) бар, мүгедектігі бойынша жәрдемақы алмайтын тұлғаларға, жылына бір рет, табыстарын есепке алмай – 100 000 (жүз мың) теңге;</w:t>
      </w:r>
    </w:p>
    <w:p>
      <w:pPr>
        <w:spacing w:after="0"/>
        <w:ind w:left="0"/>
        <w:jc w:val="both"/>
      </w:pPr>
      <w:r>
        <w:rPr>
          <w:rFonts w:ascii="Times New Roman"/>
          <w:b w:val="false"/>
          <w:i w:val="false"/>
          <w:color w:val="000000"/>
          <w:sz w:val="28"/>
        </w:rPr>
        <w:t>
      4) өтініш берген тоқсан алдындағы республикалық бюджет туралы заңмен тиісті қаржы жылына белгіленетін ең төмен күнкөріс деңгейі шамасынан төмен жан басына шаққандағы орташа табысы бар тұлғаларға, жылына бір рет – 50 000 (елу мың) теңгеге дейін;</w:t>
      </w:r>
    </w:p>
    <w:p>
      <w:pPr>
        <w:spacing w:after="0"/>
        <w:ind w:left="0"/>
        <w:jc w:val="both"/>
      </w:pPr>
      <w:r>
        <w:rPr>
          <w:rFonts w:ascii="Times New Roman"/>
          <w:b w:val="false"/>
          <w:i w:val="false"/>
          <w:color w:val="000000"/>
          <w:sz w:val="28"/>
        </w:rPr>
        <w:t>
      5) Ұлы Отан соғысының ардагерлеріне, басқа мемлекеттердің аумағындағы ұрыс қимылдарының ардагерлеріне және жеңілдіктер бойынша Ұлы Отан соғысына қатысушыларға теңестірілген адамдарға, олардың жесiрлерiне, қаза тапқан әскери қызметшілердің отбасыларына, 1988 – 1989 жылдары Чернобыль атом электр станциясындағы апаттың салдарларын жоюға қатысушылар қатарындағы, қоныс аудару күні құрсақта болған балаларды қоса алғанда, оқшаулау және көшіру аймақтарынан Қазақстан Республикасына қоныс аударылған (өз еркімен кеткен) адамдарға, тылда еңбек еткен және әскери қызмет өткерген адамдарға (мүгедектігі бар адамды абилитациялаудың және оңалтудың жеке бағдарламасы бойынша санаторийлік-курорттық емдеу тағайындалған осы санаттарға сәйкес келетін адамдар екі жеңілдіктің біреуін таңдауға құқылы) Қазақстан Республикасының аумағында санаторийлік-курорттық емделуге табыстарын есепке алмай, жылына бір рет, бірақ кепілдік берілген сомадан артық емес және темір жол көлігінде жол жүру құнын төлеу;</w:t>
      </w:r>
    </w:p>
    <w:p>
      <w:pPr>
        <w:spacing w:after="0"/>
        <w:ind w:left="0"/>
        <w:jc w:val="both"/>
      </w:pPr>
      <w:r>
        <w:rPr>
          <w:rFonts w:ascii="Times New Roman"/>
          <w:b w:val="false"/>
          <w:i w:val="false"/>
          <w:color w:val="000000"/>
          <w:sz w:val="28"/>
        </w:rPr>
        <w:t>
      6) бірінші топтағы мүгедектігі бар адамды санаторийлік-курорттық емдеуге алып жүретін адамның, уәкілетті мемлекеттік орган айқындайтын, санаторийлік-курорттық емдеу құнын өтеу ретінде ұсынылатын кепілдік берілген соманың жетпіс пайызы мөлшерінде жылына бір рет, табыстарын есепке алмай, санаторийлік-курорттық ұйымда болу құнын жергілікті атқарушы органдардан өтетіп алуға құқығы бар;</w:t>
      </w:r>
    </w:p>
    <w:p>
      <w:pPr>
        <w:spacing w:after="0"/>
        <w:ind w:left="0"/>
        <w:jc w:val="both"/>
      </w:pPr>
      <w:r>
        <w:rPr>
          <w:rFonts w:ascii="Times New Roman"/>
          <w:b w:val="false"/>
          <w:i w:val="false"/>
          <w:color w:val="000000"/>
          <w:sz w:val="28"/>
        </w:rPr>
        <w:t>
      7) Ұлы Отан соғысының ардагерлеріне, коммуналдық көрсетілетін қызметтерді төлеуге және тұрғын үйді күтіп-ұстауға, табыстарын есепке алмай, ай сайын - нақты шығындар мөлшерінде.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6 - тармақ жаңа редакцияда - Маңғыстау облысы Бейнеу аудандық мәслихатының 28.04.2026 </w:t>
      </w:r>
      <w:r>
        <w:rPr>
          <w:rFonts w:ascii="Times New Roman"/>
          <w:b w:val="false"/>
          <w:i w:val="false"/>
          <w:color w:val="000000"/>
          <w:sz w:val="28"/>
        </w:rPr>
        <w:t>№ 40/327</w:t>
      </w:r>
      <w:r>
        <w:rPr>
          <w:rFonts w:ascii="Times New Roman"/>
          <w:b w:val="false"/>
          <w:i w:val="false"/>
          <w:color w:val="ff0000"/>
          <w:sz w:val="28"/>
        </w:rPr>
        <w:t xml:space="preserve"> (01.05.2026 бастап қолданысқа енгізіледі) шешімімен.</w:t>
      </w:r>
      <w:r>
        <w:br/>
      </w:r>
      <w:r>
        <w:rPr>
          <w:rFonts w:ascii="Times New Roman"/>
          <w:b w:val="false"/>
          <w:i w:val="false"/>
          <w:color w:val="000000"/>
          <w:sz w:val="28"/>
        </w:rPr>
        <w:t>
</w:t>
      </w:r>
    </w:p>
    <w:p>
      <w:pPr>
        <w:spacing w:after="0"/>
        <w:ind w:left="0"/>
        <w:jc w:val="left"/>
      </w:pPr>
      <w:r>
        <w:rPr>
          <w:rFonts w:ascii="Times New Roman"/>
          <w:b/>
          <w:i w:val="false"/>
          <w:color w:val="000000"/>
        </w:rPr>
        <w:t xml:space="preserve"> 3-тарау. Қорытынды ережелер</w:t>
      </w:r>
    </w:p>
    <w:bookmarkStart w:name="z79" w:id="35"/>
    <w:p>
      <w:pPr>
        <w:spacing w:after="0"/>
        <w:ind w:left="0"/>
        <w:jc w:val="both"/>
      </w:pPr>
      <w:r>
        <w:rPr>
          <w:rFonts w:ascii="Times New Roman"/>
          <w:b w:val="false"/>
          <w:i w:val="false"/>
          <w:color w:val="000000"/>
          <w:sz w:val="28"/>
        </w:rPr>
        <w:t>
      7. Әлеуметтік көмекті көрсету тәртібі, әлеуметтік көмекті алу үшін ұсынылатын құжаттар тізбесі, әлеуметтік көмек көрсетуден бас тарту, әлеуметтік көмекті тоқтату және қайтару негіздері Үлгілік қағидалардың 3-тарауында келтірілген.</w:t>
      </w:r>
    </w:p>
    <w:bookmarkEnd w:id="35"/>
    <w:bookmarkStart w:name="z80" w:id="36"/>
    <w:p>
      <w:pPr>
        <w:spacing w:after="0"/>
        <w:ind w:left="0"/>
        <w:jc w:val="both"/>
      </w:pPr>
      <w:r>
        <w:rPr>
          <w:rFonts w:ascii="Times New Roman"/>
          <w:b w:val="false"/>
          <w:i w:val="false"/>
          <w:color w:val="000000"/>
          <w:sz w:val="28"/>
        </w:rPr>
        <w:t>
      8. Әлеуметтік көмек ұсынуға шығыстарды қаржыландыру ауданның бюджетінде көзделген, ағымдағы қаржы жылына арналған қаражат шегінде жүзеге асырылады.</w:t>
      </w:r>
    </w:p>
    <w:bookmarkEnd w:id="36"/>
    <w:bookmarkStart w:name="z81" w:id="37"/>
    <w:p>
      <w:pPr>
        <w:spacing w:after="0"/>
        <w:ind w:left="0"/>
        <w:jc w:val="both"/>
      </w:pPr>
      <w:r>
        <w:rPr>
          <w:rFonts w:ascii="Times New Roman"/>
          <w:b w:val="false"/>
          <w:i w:val="false"/>
          <w:color w:val="000000"/>
          <w:sz w:val="28"/>
        </w:rPr>
        <w:t>
      Әлеуметтік көмек көрсету жөніндегі уәкілетті орган Мемлекеттік корпорацияға әлеуметтік көмек сомаларын аударады.</w:t>
      </w:r>
    </w:p>
    <w:bookmarkEnd w:id="37"/>
    <w:bookmarkStart w:name="z82" w:id="38"/>
    <w:p>
      <w:pPr>
        <w:spacing w:after="0"/>
        <w:ind w:left="0"/>
        <w:jc w:val="both"/>
      </w:pPr>
      <w:r>
        <w:rPr>
          <w:rFonts w:ascii="Times New Roman"/>
          <w:b w:val="false"/>
          <w:i w:val="false"/>
          <w:color w:val="000000"/>
          <w:sz w:val="28"/>
        </w:rPr>
        <w:t>
      Мемлекеттік корпорация әлеуметтік көмек көрсету жөніндегі уәкілетті органнан алынған әлеуметтік көмек сомаларын әлеуметтік көмек алушылардың банктік шоттарына аударады.</w:t>
      </w:r>
    </w:p>
    <w:bookmarkEnd w:id="38"/>
    <w:bookmarkStart w:name="z83" w:id="39"/>
    <w:p>
      <w:pPr>
        <w:spacing w:after="0"/>
        <w:ind w:left="0"/>
        <w:jc w:val="both"/>
      </w:pPr>
      <w:r>
        <w:rPr>
          <w:rFonts w:ascii="Times New Roman"/>
          <w:b w:val="false"/>
          <w:i w:val="false"/>
          <w:color w:val="000000"/>
          <w:sz w:val="28"/>
        </w:rPr>
        <w:t>
      9. Әлеуметтік көмек көрсетуді мониторингтеу мен есепке алуды әлеуметтік көмек көрсету жөніндегі уәкілетті орган "Е-собес" автоматтандырылған ақпараттық жүйесінің дерекқорын пайдалана отырып жүргізеді.</w:t>
      </w:r>
    </w:p>
    <w:bookmarkEnd w:id="39"/>
    <w:p>
      <w:pPr>
        <w:spacing w:after="0"/>
        <w:ind w:left="0"/>
        <w:jc w:val="both"/>
      </w:pPr>
      <w:r>
        <w:rPr>
          <w:rFonts w:ascii="Times New Roman"/>
          <w:b w:val="false"/>
          <w:i w:val="false"/>
          <w:color w:val="000000"/>
          <w:sz w:val="28"/>
        </w:rPr>
        <w:t>
      Бейнеу аудандық мәслихатының</w:t>
      </w:r>
    </w:p>
    <w:bookmarkStart w:name="z80" w:id="40"/>
    <w:p>
      <w:pPr>
        <w:spacing w:after="0"/>
        <w:ind w:left="0"/>
        <w:jc w:val="both"/>
      </w:pPr>
      <w:r>
        <w:rPr>
          <w:rFonts w:ascii="Times New Roman"/>
          <w:b w:val="false"/>
          <w:i w:val="false"/>
          <w:color w:val="000000"/>
          <w:sz w:val="28"/>
        </w:rPr>
        <w:t>
      2023 жылғы 23 қазандағы</w:t>
      </w:r>
    </w:p>
    <w:bookmarkEnd w:id="40"/>
    <w:bookmarkStart w:name="z81" w:id="41"/>
    <w:p>
      <w:pPr>
        <w:spacing w:after="0"/>
        <w:ind w:left="0"/>
        <w:jc w:val="both"/>
      </w:pPr>
      <w:r>
        <w:rPr>
          <w:rFonts w:ascii="Times New Roman"/>
          <w:b w:val="false"/>
          <w:i w:val="false"/>
          <w:color w:val="000000"/>
          <w:sz w:val="28"/>
        </w:rPr>
        <w:t>
      № 7/71 шешіміне 2 қосымша</w:t>
      </w:r>
    </w:p>
    <w:bookmarkEnd w:id="41"/>
    <w:bookmarkStart w:name="z82" w:id="42"/>
    <w:p>
      <w:pPr>
        <w:spacing w:after="0"/>
        <w:ind w:left="0"/>
        <w:jc w:val="both"/>
      </w:pPr>
      <w:r>
        <w:rPr>
          <w:rFonts w:ascii="Times New Roman"/>
          <w:b w:val="false"/>
          <w:i w:val="false"/>
          <w:color w:val="000000"/>
          <w:sz w:val="28"/>
        </w:rPr>
        <w:t xml:space="preserve">
      </w:t>
      </w:r>
      <w:r>
        <w:rPr>
          <w:rFonts w:ascii="Times New Roman"/>
          <w:b/>
          <w:i w:val="false"/>
          <w:color w:val="000000"/>
          <w:sz w:val="28"/>
        </w:rPr>
        <w:t>Бейнеу аудандық мәслихатының күші жойылған кейбiр шешiмдерiнiң тізбесі</w:t>
      </w:r>
    </w:p>
    <w:bookmarkEnd w:id="42"/>
    <w:bookmarkStart w:name="z83" w:id="43"/>
    <w:p>
      <w:pPr>
        <w:spacing w:after="0"/>
        <w:ind w:left="0"/>
        <w:jc w:val="both"/>
      </w:pPr>
      <w:r>
        <w:rPr>
          <w:rFonts w:ascii="Times New Roman"/>
          <w:b w:val="false"/>
          <w:i w:val="false"/>
          <w:color w:val="000000"/>
          <w:sz w:val="28"/>
        </w:rPr>
        <w:t xml:space="preserve">
      1. "Бейнеу ауданында әлеуметтік көмек көрсетудің, оның мөлшерлерін белгілеудің және мұқтаж азаматтардың жекелеген санаттарының тізбесін айқындаудың Қағидасын бекіту туралы" Бейнеу аудандық мәслихатының 2017 жылғы 30 қазандағы </w:t>
      </w:r>
      <w:r>
        <w:rPr>
          <w:rFonts w:ascii="Times New Roman"/>
          <w:b w:val="false"/>
          <w:i w:val="false"/>
          <w:color w:val="000000"/>
          <w:sz w:val="28"/>
        </w:rPr>
        <w:t>№18/145</w:t>
      </w:r>
      <w:r>
        <w:rPr>
          <w:rFonts w:ascii="Times New Roman"/>
          <w:b w:val="false"/>
          <w:i w:val="false"/>
          <w:color w:val="000000"/>
          <w:sz w:val="28"/>
        </w:rPr>
        <w:t xml:space="preserve"> шешімі (нормативтік құқықтық актілерді мемлекеттік тіркеу Тізілімінде №3464 болып тіркелген).</w:t>
      </w:r>
    </w:p>
    <w:bookmarkEnd w:id="43"/>
    <w:bookmarkStart w:name="z84" w:id="44"/>
    <w:p>
      <w:pPr>
        <w:spacing w:after="0"/>
        <w:ind w:left="0"/>
        <w:jc w:val="both"/>
      </w:pPr>
      <w:r>
        <w:rPr>
          <w:rFonts w:ascii="Times New Roman"/>
          <w:b w:val="false"/>
          <w:i w:val="false"/>
          <w:color w:val="000000"/>
          <w:sz w:val="28"/>
        </w:rPr>
        <w:t xml:space="preserve">
      2. "Бейнеу аудандық мәслихатының 2017 жылғы 30 қазандағы № 18/145 "Бейнеу ауданында әлеуметтік көмек көрсетудің, оның мөлшерлерін белгілеудің және мұқтаж азаматтардың жекелеген санаттарының тізбесін айқындаудың Қағидасын бекіту туралы" шешіміне өзгеріс енгізу туралы" Бейнеу аудандық мәслихатының 2018 жылғы 23 қарашадағы </w:t>
      </w:r>
      <w:r>
        <w:rPr>
          <w:rFonts w:ascii="Times New Roman"/>
          <w:b w:val="false"/>
          <w:i w:val="false"/>
          <w:color w:val="000000"/>
          <w:sz w:val="28"/>
        </w:rPr>
        <w:t>№27/227</w:t>
      </w:r>
      <w:r>
        <w:rPr>
          <w:rFonts w:ascii="Times New Roman"/>
          <w:b w:val="false"/>
          <w:i w:val="false"/>
          <w:color w:val="000000"/>
          <w:sz w:val="28"/>
        </w:rPr>
        <w:t xml:space="preserve"> шешімі (нормативтік құқықтық актілерді мемлекеттік тіркеу Тізілімінде №3720 болып тіркелген).</w:t>
      </w:r>
    </w:p>
    <w:bookmarkEnd w:id="44"/>
    <w:bookmarkStart w:name="z85" w:id="45"/>
    <w:p>
      <w:pPr>
        <w:spacing w:after="0"/>
        <w:ind w:left="0"/>
        <w:jc w:val="both"/>
      </w:pPr>
      <w:r>
        <w:rPr>
          <w:rFonts w:ascii="Times New Roman"/>
          <w:b w:val="false"/>
          <w:i w:val="false"/>
          <w:color w:val="000000"/>
          <w:sz w:val="28"/>
        </w:rPr>
        <w:t xml:space="preserve">
      3. "Бейнеу аудандық мәслихатының 2017 жылғы 30 қазандағы № 18/145 "Бейнеу ауданында әлеуметтік көмек көрсетудің, оның мөлшерлерін белгілеудің және мұқтаж азаматтардың жекелеген санаттарының тізбесін айқындаудың Қағидасын бекіту туралы" шешіміне өзгерістер мен толықтыру енгізу туралы" Бейнеу аудандық мәслихатының 2019 жылғы 4 мамырдағы </w:t>
      </w:r>
      <w:r>
        <w:rPr>
          <w:rFonts w:ascii="Times New Roman"/>
          <w:b w:val="false"/>
          <w:i w:val="false"/>
          <w:color w:val="000000"/>
          <w:sz w:val="28"/>
        </w:rPr>
        <w:t>№35/285</w:t>
      </w:r>
      <w:r>
        <w:rPr>
          <w:rFonts w:ascii="Times New Roman"/>
          <w:b w:val="false"/>
          <w:i w:val="false"/>
          <w:color w:val="000000"/>
          <w:sz w:val="28"/>
        </w:rPr>
        <w:t xml:space="preserve"> шешімі (нормативтік құқықтық актілерді мемлекеттік тіркеу Тізілімінде №3886 болып тіркелген.</w:t>
      </w:r>
    </w:p>
    <w:bookmarkEnd w:id="45"/>
    <w:bookmarkStart w:name="z86" w:id="46"/>
    <w:p>
      <w:pPr>
        <w:spacing w:after="0"/>
        <w:ind w:left="0"/>
        <w:jc w:val="both"/>
      </w:pPr>
      <w:r>
        <w:rPr>
          <w:rFonts w:ascii="Times New Roman"/>
          <w:b w:val="false"/>
          <w:i w:val="false"/>
          <w:color w:val="000000"/>
          <w:sz w:val="28"/>
        </w:rPr>
        <w:t xml:space="preserve">
      4. "Бейнеу аудандық мәслихатының 2017 жылғы 30 қазандағы № 18/145 "Бейнеу ауданында әлеуметтік көмек көрсетудің, оның мөлшерлерін белгілеудің және мұқтаж азаматтардың жекелеген санаттарының тізбесін айқындаудың Қағидасын бекіту туралы" шешіміне өзгерістер мен толықтыру енгізу туралы" Бейнеу аудандық мәслихатының 2020 жылғы 2 желтоқсандағы </w:t>
      </w:r>
      <w:r>
        <w:rPr>
          <w:rFonts w:ascii="Times New Roman"/>
          <w:b w:val="false"/>
          <w:i w:val="false"/>
          <w:color w:val="000000"/>
          <w:sz w:val="28"/>
        </w:rPr>
        <w:t>№56/452</w:t>
      </w:r>
      <w:r>
        <w:rPr>
          <w:rFonts w:ascii="Times New Roman"/>
          <w:b w:val="false"/>
          <w:i w:val="false"/>
          <w:color w:val="000000"/>
          <w:sz w:val="28"/>
        </w:rPr>
        <w:t xml:space="preserve"> шешімі (нормативтік құқықтық актілерді мемлекеттік тіркеу Тізілімінде №4365 болып тіркелген). </w:t>
      </w:r>
    </w:p>
    <w:bookmarkEnd w:id="46"/>
    <w:bookmarkStart w:name="z87" w:id="47"/>
    <w:p>
      <w:pPr>
        <w:spacing w:after="0"/>
        <w:ind w:left="0"/>
        <w:jc w:val="both"/>
      </w:pPr>
      <w:r>
        <w:rPr>
          <w:rFonts w:ascii="Times New Roman"/>
          <w:b w:val="false"/>
          <w:i w:val="false"/>
          <w:color w:val="000000"/>
          <w:sz w:val="28"/>
        </w:rPr>
        <w:t xml:space="preserve">
      5. "Бейнеу аудандық мәслихатының 2017 жылғы 30 қазандағы № 18/145 "Бейнеу ауданында әлеуметтік көмек көрсетудің, оның мөлшерлерін белгілеудің және мұқтаж азаматтардың жекелеген санаттарының тізбесін айқындаудың Қағидасын бекіту туралы" шешіміне өзгеріс енгізу туралы" Бейнеу аудандық мәслихатының 2021 жылғы 12 қазандағы </w:t>
      </w:r>
      <w:r>
        <w:rPr>
          <w:rFonts w:ascii="Times New Roman"/>
          <w:b w:val="false"/>
          <w:i w:val="false"/>
          <w:color w:val="000000"/>
          <w:sz w:val="28"/>
        </w:rPr>
        <w:t>№11/99</w:t>
      </w:r>
      <w:r>
        <w:rPr>
          <w:rFonts w:ascii="Times New Roman"/>
          <w:b w:val="false"/>
          <w:i w:val="false"/>
          <w:color w:val="000000"/>
          <w:sz w:val="28"/>
        </w:rPr>
        <w:t xml:space="preserve"> шешімі (нормативтік құқықтық актілерді мемлекеттік тіркеу Тізілімінде №24935 болып тіркелген). </w:t>
      </w:r>
    </w:p>
    <w:bookmarkEnd w:id="47"/>
    <w:bookmarkStart w:name="z88" w:id="48"/>
    <w:p>
      <w:pPr>
        <w:spacing w:after="0"/>
        <w:ind w:left="0"/>
        <w:jc w:val="both"/>
      </w:pPr>
      <w:r>
        <w:rPr>
          <w:rFonts w:ascii="Times New Roman"/>
          <w:b w:val="false"/>
          <w:i w:val="false"/>
          <w:color w:val="000000"/>
          <w:sz w:val="28"/>
        </w:rPr>
        <w:t xml:space="preserve">
      6. "Бейнеу аудандық мәслихатының 2017 жылғы 30 қазандағы № 18/145 "Бейнеу ауданында әлеуметтік көмек көрсетудің, оның мөлшерлерін белгілеудің және мұқтаж азаматтардың жекелеген санаттарының тізбесін айқындаудың Қағидасын бекіту туралы" шешіміне өзгерістер енгізу туралы" Бейнеу аудандық мәслихатының 2022 жылғы 14 ақпандағы </w:t>
      </w:r>
      <w:r>
        <w:rPr>
          <w:rFonts w:ascii="Times New Roman"/>
          <w:b w:val="false"/>
          <w:i w:val="false"/>
          <w:color w:val="000000"/>
          <w:sz w:val="28"/>
        </w:rPr>
        <w:t>№16/152</w:t>
      </w:r>
      <w:r>
        <w:rPr>
          <w:rFonts w:ascii="Times New Roman"/>
          <w:b w:val="false"/>
          <w:i w:val="false"/>
          <w:color w:val="000000"/>
          <w:sz w:val="28"/>
        </w:rPr>
        <w:t xml:space="preserve"> шешімі (нормативтік құқықтық актілерді мемлекеттік тіркеу Тізілімінде №26852 болып тіркелген).</w:t>
      </w:r>
    </w:p>
    <w:bookmarkEnd w:id="48"/>
    <w:bookmarkStart w:name="z89" w:id="49"/>
    <w:p>
      <w:pPr>
        <w:spacing w:after="0"/>
        <w:ind w:left="0"/>
        <w:jc w:val="both"/>
      </w:pPr>
      <w:r>
        <w:rPr>
          <w:rFonts w:ascii="Times New Roman"/>
          <w:b w:val="false"/>
          <w:i w:val="false"/>
          <w:color w:val="000000"/>
          <w:sz w:val="28"/>
        </w:rPr>
        <w:t xml:space="preserve">
      7. "Бейнеу аудандық мәслихатының 2017 жылғы 30 қазандағы № 18/145 "Бейнеу ауданында әлеуметтік көмек көрсетудің, оның мөлшерлерін белгілеудің және мұқтаж азаматтардың жекелеген санаттарының тізбесін айқындаудың Қағидасын бекіту туралы" шешіміне өзгерістер енгізу туралы" Бейнеу аудандық мәслихатының 2022 жылғы 9 қыркүйектегі </w:t>
      </w:r>
      <w:r>
        <w:rPr>
          <w:rFonts w:ascii="Times New Roman"/>
          <w:b w:val="false"/>
          <w:i w:val="false"/>
          <w:color w:val="000000"/>
          <w:sz w:val="28"/>
        </w:rPr>
        <w:t>№22/215</w:t>
      </w:r>
      <w:r>
        <w:rPr>
          <w:rFonts w:ascii="Times New Roman"/>
          <w:b w:val="false"/>
          <w:i w:val="false"/>
          <w:color w:val="000000"/>
          <w:sz w:val="28"/>
        </w:rPr>
        <w:t xml:space="preserve"> шешімі (нормативтік құқықтық актілерді мемлекеттік тіркеу Тізілімінде №29612 болып тіркелген).</w:t>
      </w:r>
    </w:p>
    <w:bookmarkEnd w:id="49"/>
    <w:bookmarkStart w:name="z90" w:id="50"/>
    <w:p>
      <w:pPr>
        <w:spacing w:after="0"/>
        <w:ind w:left="0"/>
        <w:jc w:val="both"/>
      </w:pPr>
      <w:r>
        <w:rPr>
          <w:rFonts w:ascii="Times New Roman"/>
          <w:b w:val="false"/>
          <w:i w:val="false"/>
          <w:color w:val="000000"/>
          <w:sz w:val="28"/>
        </w:rPr>
        <w:t xml:space="preserve">
      8. "Бейнеу аудандық мәслихатының 2017 жылғы 30 қазандағы № 18/145 "Бейнеу ауданында әлеуметтік көмек көрсетудің, оның мөлшерлерін белгілеудің және мұқтаж азаматтардың жекелеген санаттарының тізбесін айқындаудың Қағидасын бекіту туралы" шешіміне өзгерістер енгізу туралы" Бейнеу аудандық мәслихатының 2022 жылғы 26 желтоқсандағы </w:t>
      </w:r>
      <w:r>
        <w:rPr>
          <w:rFonts w:ascii="Times New Roman"/>
          <w:b w:val="false"/>
          <w:i w:val="false"/>
          <w:color w:val="000000"/>
          <w:sz w:val="28"/>
        </w:rPr>
        <w:t>№29/265</w:t>
      </w:r>
      <w:r>
        <w:rPr>
          <w:rFonts w:ascii="Times New Roman"/>
          <w:b w:val="false"/>
          <w:i w:val="false"/>
          <w:color w:val="000000"/>
          <w:sz w:val="28"/>
        </w:rPr>
        <w:t xml:space="preserve"> шешімі (нормативтік құқықтық актілерді мемлекеттік тіркеу Тізілімінде №31590 болып тіркелген).</w:t>
      </w:r>
    </w:p>
    <w:bookmarkEnd w:id="50"/>
    <w:bookmarkStart w:name="z91" w:id="51"/>
    <w:p>
      <w:pPr>
        <w:spacing w:after="0"/>
        <w:ind w:left="0"/>
        <w:jc w:val="both"/>
      </w:pPr>
      <w:r>
        <w:rPr>
          <w:rFonts w:ascii="Times New Roman"/>
          <w:b w:val="false"/>
          <w:i w:val="false"/>
          <w:color w:val="000000"/>
          <w:sz w:val="28"/>
        </w:rPr>
        <w:t xml:space="preserve">
      9. "Бейнеу аудандық мәслихатының 2017 жылғы 30 қазандағы № 18/145 "Бейнеу ауданында әлеуметтік көмек көрсетудің, оның мөлшерлерін белгілеудің және мұқтаж азаматтардың жекелеген санаттарының тізбесін айқындаудың Қағидасын бекіту туралы" шешіміне өзгерістер енгізу туралы" Бейнеу аудандық мәслихатының 2023 жылғы 26 маусымдағы </w:t>
      </w:r>
      <w:r>
        <w:rPr>
          <w:rFonts w:ascii="Times New Roman"/>
          <w:b w:val="false"/>
          <w:i w:val="false"/>
          <w:color w:val="000000"/>
          <w:sz w:val="28"/>
        </w:rPr>
        <w:t>№4/46</w:t>
      </w:r>
      <w:r>
        <w:rPr>
          <w:rFonts w:ascii="Times New Roman"/>
          <w:b w:val="false"/>
          <w:i w:val="false"/>
          <w:color w:val="000000"/>
          <w:sz w:val="28"/>
        </w:rPr>
        <w:t xml:space="preserve"> шешімі (нормативтік құқықтық актілерді мемлекеттік тіркеу Тізілімінде №4581-12 болып тіркелген).</w:t>
      </w:r>
    </w:p>
    <w:bookmarkEnd w:id="5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