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a599" w14:textId="fc7a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2017 жылғы 17 мамырдағы № 94 "Барлық кандидаттар үшін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2023 жылғы 13 қыркүйектегі № 244 қаулысы. Маңғыстау облысы Әділет департаментінде 2023 жылғы 15 қыркүйекте № 4599-12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"Барлық кандидаттар үшін үгіттік баспа материалдарын орналастыру үшін орындар белгілеу туралы" Бейнеу ауданы әкімдігінің 2017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 3379 болып тіркелген)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 жол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Банкі" акционерлік қоғамының №239900 Маңғыстау облыстық филиалының және 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кәсіпорнының ғимараттарының жанындағы тақта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Бейнеу ауданы әкімінің жетекшілік ететін орынбасарына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аудандық аумақтық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