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a89f" w14:textId="fc0a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Сырдария ауданы Тереңөзек кентінің шекарасын (шегін) белгілеу туралы" бірлескен Сырдария ауданы әкімдігінің 2014 жылғы 30 сәуірдегі № 180 қаулысына және Сырдария аудандық мәслихатының 2014 жылғы 30 сәуірдегі № 234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2023 жылғы 21 тамыздағы № 220 қаулысы және Қызылорда облысы Сырдария аудандық мәслихатының 2023 жылғы 21 тамыздағы № 49 шешімі. Қызылорда облысының Әділет департаментінде 2023 жылғы 28 тамызда № 8445-11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ауданының әкімдігі ҚАУЛЫ ЕТЕДІ және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Сырдария ауданы Тереңөзек кентінің шекарасын (шегін) белгілеу туралы" бірлескен Сырдария ауданы әкімдігінің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Сырдария аудандық мәслихатының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4682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"Сырдария ауданы Тереңөзек кентінің шекарасын (шегін) белгiлеу және өзгерту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бірлескен қаулының және шешімнің қосымшасына сәйкес Сырдария ауданы Тереңөзек кентінің шекарасы (шегі) белгіленсін және өзгертілсін.";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Тереңөзек кентінің шекарасы (шегі)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Жал-пы көл-емі (-)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шаруа-шыл-ығы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орма-нды алқа-птар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ка-нал асты жер-лер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алаң-дар мен аула-лар-дың, көше-лер, жол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құ-ры-лыс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алқа-птар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