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efd6" w14:textId="e24e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ауданы бойынша шетелдіктер үшін 2023 жылға арналған туристік жарна мөлшерлемелерін бекіту туралы" Жалағаш аудандық мәслихатының 2023 жылғы 3 мамырдағы № 2-3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2023 жылғы 13 қарашадағы № 9-17 шешімі. Қызылорда облысының Әділет департаментінде 2023 жылғы 17 қарашада № 8467-11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"Жалағаш ауданы бойынша шетелдіктер үшін 2023 жылға арналған туристік жарна мөлшерлемелерін бекіту туралы" Жалағаш аудандық мәслихатының 2023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8410-11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