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b090" w14:textId="824b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ауданында бөлек жергілікті қоғамдастық жиындарын өткізудің қағидасын бекіту туралы" Жалағаш аудандық мәслихатының 2014 жылғы 6 маусымдағы № 33-2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17 тамыздағы № 5-3 шешімі. Қызылорда облысының Әділет департаментінде 2023 жылғы 24 тамызда № 8443-11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"Жалағаш ауданында бөлек жергілікті қоғамдастық жиындарын өткізудің қағидасын бекіту туралы" Жалағаш аудандық мәслихатының 2014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4703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