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0429" w14:textId="07a0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Қызылорда облысы Қармақшы аудандық мәслихатының 2023 жылғы 8 қыркүйектегі № 77 шешімі. Қызылорда облысының Әділет департаментінде 2023 жылғы 15 қыркүйекте № 8448-11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Қармақшы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Қармақшы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2023 жылғы 8 қыркүйектегі</w:t>
            </w:r>
            <w:r>
              <w:br/>
            </w:r>
            <w:r>
              <w:rPr>
                <w:rFonts w:ascii="Times New Roman"/>
                <w:b w:val="false"/>
                <w:i w:val="false"/>
                <w:color w:val="000000"/>
                <w:sz w:val="20"/>
              </w:rPr>
              <w:t>№ 77 шешімімен бекітілген</w:t>
            </w:r>
          </w:p>
        </w:tc>
      </w:tr>
    </w:tbl>
    <w:bookmarkStart w:name="z17" w:id="4"/>
    <w:p>
      <w:pPr>
        <w:spacing w:after="0"/>
        <w:ind w:left="0"/>
        <w:jc w:val="left"/>
      </w:pPr>
      <w:r>
        <w:rPr>
          <w:rFonts w:ascii="Times New Roman"/>
          <w:b/>
          <w:i w:val="false"/>
          <w:color w:val="000000"/>
        </w:rPr>
        <w:t xml:space="preserve"> </w:t>
      </w:r>
      <w:r>
        <w:rPr>
          <w:rFonts w:ascii="Times New Roman"/>
          <w:b/>
          <w:i w:val="false"/>
          <w:color w:val="000000"/>
        </w:rPr>
        <w:t>Қармақшы ауданының әлеуметтiк көмек көрсету, оның мөлшерлерiн белгiлеу және мұқтаж азаматтардың жекелеген санаттарының тiзбесiн айқындау қағидалары</w:t>
      </w:r>
    </w:p>
    <w:bookmarkEnd w:id="4"/>
    <w:p>
      <w:pPr>
        <w:spacing w:after="0"/>
        <w:ind w:left="0"/>
        <w:jc w:val="both"/>
      </w:pPr>
      <w:r>
        <w:rPr>
          <w:rFonts w:ascii="Times New Roman"/>
          <w:b w:val="false"/>
          <w:i w:val="false"/>
          <w:color w:val="ff0000"/>
          <w:sz w:val="28"/>
        </w:rPr>
        <w:t>
      Ескерту. Қағидалар жаңа редакцияда - Қызылорда облысы Қармақшы аудандық мәслихатының 16.05.2025 № 282 (алғашқы ресми жарияланған күнінен кейін күнтізбелік он күн өткен соң қолданысқа енгізіледі) шешімімен.</w:t>
      </w:r>
    </w:p>
    <w:bookmarkStart w:name="z80" w:id="5"/>
    <w:p>
      <w:pPr>
        <w:spacing w:after="0"/>
        <w:ind w:left="0"/>
        <w:jc w:val="left"/>
      </w:pPr>
      <w:r>
        <w:rPr>
          <w:rFonts w:ascii="Times New Roman"/>
          <w:b/>
          <w:i w:val="false"/>
          <w:color w:val="000000"/>
        </w:rPr>
        <w:t xml:space="preserve"> 1-тарау. Жалпы ережелер</w:t>
      </w:r>
    </w:p>
    <w:bookmarkEnd w:id="5"/>
    <w:bookmarkStart w:name="z81" w:id="6"/>
    <w:p>
      <w:pPr>
        <w:spacing w:after="0"/>
        <w:ind w:left="0"/>
        <w:jc w:val="both"/>
      </w:pPr>
      <w:r>
        <w:rPr>
          <w:rFonts w:ascii="Times New Roman"/>
          <w:b w:val="false"/>
          <w:i w:val="false"/>
          <w:color w:val="000000"/>
          <w:sz w:val="28"/>
        </w:rPr>
        <w:t xml:space="preserve">
      1. Осы Қармақшы ауданының әлеуметтiк көмек көрсету, оның мөлшерлерiн белгiлеу және мұқтаж азаматтардың жекелеген санаттарының тiзбесiн айқындау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8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8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8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Қармақшы ауданы әкімінің шешімімен құрылатын комиссия;</w:t>
      </w:r>
    </w:p>
    <w:bookmarkEnd w:id="9"/>
    <w:bookmarkStart w:name="z85"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10"/>
    <w:bookmarkStart w:name="z86" w:id="11"/>
    <w:p>
      <w:pPr>
        <w:spacing w:after="0"/>
        <w:ind w:left="0"/>
        <w:jc w:val="both"/>
      </w:pPr>
      <w:r>
        <w:rPr>
          <w:rFonts w:ascii="Times New Roman"/>
          <w:b w:val="false"/>
          <w:i w:val="false"/>
          <w:color w:val="000000"/>
          <w:sz w:val="28"/>
        </w:rPr>
        <w:t>
      4) әлеуметтік көмек көрсету жөніндегі уәкілетті орган – "Қармақшы аудандық жұмыспен қамту және әлеуметтiк бағдарламалар бөлiмi" коммуналдық мемлекеттiк мекемесi;</w:t>
      </w:r>
    </w:p>
    <w:bookmarkEnd w:id="11"/>
    <w:bookmarkStart w:name="z87"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88"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89"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90"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91"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92"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кент, ауылдық округ әкiмiнiң шешiмдерiмен құрылатын арнаулы комиссия.</w:t>
      </w:r>
    </w:p>
    <w:bookmarkEnd w:id="17"/>
    <w:bookmarkStart w:name="z93" w:id="18"/>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8"/>
    <w:bookmarkStart w:name="z94" w:id="19"/>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9"/>
    <w:bookmarkStart w:name="z95"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96" w:id="21"/>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1"/>
    <w:bookmarkStart w:name="z97" w:id="22"/>
    <w:p>
      <w:pPr>
        <w:spacing w:after="0"/>
        <w:ind w:left="0"/>
        <w:jc w:val="both"/>
      </w:pPr>
      <w:r>
        <w:rPr>
          <w:rFonts w:ascii="Times New Roman"/>
          <w:b w:val="false"/>
          <w:i w:val="false"/>
          <w:color w:val="000000"/>
          <w:sz w:val="28"/>
        </w:rPr>
        <w:t>
      1) 9 мамыр - Жеңіс күні:</w:t>
      </w:r>
    </w:p>
    <w:bookmarkEnd w:id="22"/>
    <w:bookmarkStart w:name="z98" w:id="2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3"/>
    <w:bookmarkStart w:name="z99"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4"/>
    <w:bookmarkStart w:name="z100" w:id="2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5"/>
    <w:bookmarkStart w:name="z101" w:id="2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6"/>
    <w:bookmarkStart w:name="z102"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7"/>
    <w:bookmarkStart w:name="z103"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8"/>
    <w:bookmarkStart w:name="z104" w:id="2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9"/>
    <w:bookmarkStart w:name="z105"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0"/>
    <w:bookmarkStart w:name="z106" w:id="3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31"/>
    <w:bookmarkStart w:name="z107"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32"/>
    <w:bookmarkStart w:name="z108"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3"/>
    <w:bookmarkStart w:name="z109" w:id="3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4"/>
    <w:bookmarkStart w:name="z110" w:id="35"/>
    <w:p>
      <w:pPr>
        <w:spacing w:after="0"/>
        <w:ind w:left="0"/>
        <w:jc w:val="both"/>
      </w:pPr>
      <w:r>
        <w:rPr>
          <w:rFonts w:ascii="Times New Roman"/>
          <w:b w:val="false"/>
          <w:i w:val="false"/>
          <w:color w:val="000000"/>
          <w:sz w:val="28"/>
        </w:rPr>
        <w:t>
      2) 25 қазан - Республика күні:</w:t>
      </w:r>
    </w:p>
    <w:bookmarkEnd w:id="35"/>
    <w:bookmarkStart w:name="z111" w:id="36"/>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6"/>
    <w:bookmarkStart w:name="z112"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 желтоқсан – Тəуелсіздік күні:</w:t>
      </w:r>
    </w:p>
    <w:bookmarkEnd w:id="37"/>
    <w:bookmarkStart w:name="z9" w:id="3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60 (алпыс) айлық есептік көрсеткіш мөлшерінде;</w:t>
      </w:r>
    </w:p>
    <w:bookmarkEnd w:id="38"/>
    <w:bookmarkStart w:name="z10" w:id="39"/>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Қармақшы аудандық мәслихатының 06.11.2025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5" w:id="40"/>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40"/>
    <w:bookmarkStart w:name="z116" w:id="41"/>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41"/>
    <w:bookmarkStart w:name="z117" w:id="42"/>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42"/>
    <w:bookmarkStart w:name="z118" w:id="43"/>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3"/>
    <w:bookmarkStart w:name="z119"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4"/>
    <w:bookmarkStart w:name="z120" w:id="4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5"/>
    <w:bookmarkStart w:name="z121" w:id="46"/>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6"/>
    <w:bookmarkStart w:name="z122" w:id="47"/>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123" w:id="48"/>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8"/>
    <w:bookmarkStart w:name="z124"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bookmarkStart w:name="z125" w:id="50"/>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0"/>
    <w:bookmarkStart w:name="z126"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127"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128" w:id="53"/>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3"/>
    <w:bookmarkStart w:name="z129" w:id="54"/>
    <w:p>
      <w:pPr>
        <w:spacing w:after="0"/>
        <w:ind w:left="0"/>
        <w:jc w:val="both"/>
      </w:pPr>
      <w:r>
        <w:rPr>
          <w:rFonts w:ascii="Times New Roman"/>
          <w:b w:val="false"/>
          <w:i w:val="false"/>
          <w:color w:val="000000"/>
          <w:sz w:val="28"/>
        </w:rPr>
        <w:t xml:space="preserve">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қоса ұсына отырып, өтініш негізінде 60 (алпыс) айлық есептік көрсеткіш мөлшерінде.</w:t>
      </w:r>
    </w:p>
    <w:bookmarkEnd w:id="54"/>
    <w:bookmarkStart w:name="z130" w:id="55"/>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5"/>
    <w:bookmarkStart w:name="z131" w:id="56"/>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6"/>
    <w:bookmarkStart w:name="z132" w:id="57"/>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7"/>
    <w:bookmarkStart w:name="z133" w:id="58"/>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8"/>
    <w:bookmarkStart w:name="z134" w:id="5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9"/>
    <w:bookmarkStart w:name="z135" w:id="60"/>
    <w:p>
      <w:pPr>
        <w:spacing w:after="0"/>
        <w:ind w:left="0"/>
        <w:jc w:val="both"/>
      </w:pPr>
      <w:r>
        <w:rPr>
          <w:rFonts w:ascii="Times New Roman"/>
          <w:b w:val="false"/>
          <w:i w:val="false"/>
          <w:color w:val="000000"/>
          <w:sz w:val="28"/>
        </w:rPr>
        <w:t>
      9. Әлеуметтік көмек көрсетуге жұмсалатын шығыстарды қаржыландыру Қармақшы ауданының бюджетінде көзделген, ағымдағы қаржы жылына арналған қаражат шегінде жүзеге асырылады.</w:t>
      </w:r>
    </w:p>
    <w:bookmarkEnd w:id="60"/>
    <w:bookmarkStart w:name="z136" w:id="6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61"/>
    <w:bookmarkStart w:name="z137" w:id="6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2"/>
    <w:bookmarkStart w:name="z138" w:id="63"/>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3"/>
    <w:bookmarkStart w:name="z139" w:id="64"/>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4"/>
    <w:bookmarkStart w:name="z140" w:id="65"/>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5"/>
    <w:bookmarkStart w:name="z141" w:id="66"/>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6"/>
    <w:bookmarkStart w:name="z142" w:id="67"/>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7"/>
    <w:bookmarkStart w:name="z143" w:id="68"/>
    <w:p>
      <w:pPr>
        <w:spacing w:after="0"/>
        <w:ind w:left="0"/>
        <w:jc w:val="both"/>
      </w:pPr>
      <w:r>
        <w:rPr>
          <w:rFonts w:ascii="Times New Roman"/>
          <w:b w:val="false"/>
          <w:i w:val="false"/>
          <w:color w:val="000000"/>
          <w:sz w:val="28"/>
        </w:rPr>
        <w:t>
      біржолғы төлемдер бойынша – күн сайын;</w:t>
      </w:r>
    </w:p>
    <w:bookmarkEnd w:id="68"/>
    <w:bookmarkStart w:name="z144" w:id="69"/>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9"/>
    <w:bookmarkStart w:name="z145" w:id="70"/>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70"/>
    <w:bookmarkStart w:name="z146" w:id="7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71"/>
    <w:bookmarkStart w:name="z147" w:id="72"/>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72"/>
    <w:bookmarkStart w:name="z148" w:id="73"/>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2023 жылғы 8 қыркүйектегі</w:t>
            </w:r>
            <w:r>
              <w:br/>
            </w:r>
            <w:r>
              <w:rPr>
                <w:rFonts w:ascii="Times New Roman"/>
                <w:b w:val="false"/>
                <w:i w:val="false"/>
                <w:color w:val="000000"/>
                <w:sz w:val="20"/>
              </w:rPr>
              <w:t>№ 77 шешіміне қосымша</w:t>
            </w:r>
          </w:p>
        </w:tc>
      </w:tr>
    </w:tbl>
    <w:bookmarkStart w:name="z75" w:id="74"/>
    <w:p>
      <w:pPr>
        <w:spacing w:after="0"/>
        <w:ind w:left="0"/>
        <w:jc w:val="left"/>
      </w:pPr>
      <w:r>
        <w:rPr>
          <w:rFonts w:ascii="Times New Roman"/>
          <w:b/>
          <w:i w:val="false"/>
          <w:color w:val="000000"/>
        </w:rPr>
        <w:t xml:space="preserve"> Қармақшы аудандық мәслихатының күші жойылған кейбір шешімдерінің тізбесі</w:t>
      </w:r>
    </w:p>
    <w:bookmarkEnd w:id="74"/>
    <w:bookmarkStart w:name="z76" w:id="75"/>
    <w:p>
      <w:pPr>
        <w:spacing w:after="0"/>
        <w:ind w:left="0"/>
        <w:jc w:val="both"/>
      </w:pPr>
      <w:r>
        <w:rPr>
          <w:rFonts w:ascii="Times New Roman"/>
          <w:b w:val="false"/>
          <w:i w:val="false"/>
          <w:color w:val="000000"/>
          <w:sz w:val="28"/>
        </w:rPr>
        <w:t xml:space="preserve">
      1. "Әлеуметтiк көмек көрсетудің, оның мөлшерлерін белгілеудің және мұқтаж азаматтардың жекелеген санаттарының тізбесін айқындаудың қағидаларын бекіту туралы" Қармақшы аудандық мәслихатының 2021 жылғы 16 ақпандағы </w:t>
      </w:r>
      <w:r>
        <w:rPr>
          <w:rFonts w:ascii="Times New Roman"/>
          <w:b w:val="false"/>
          <w:i w:val="false"/>
          <w:color w:val="000000"/>
          <w:sz w:val="28"/>
        </w:rPr>
        <w:t>№ 11</w:t>
      </w:r>
      <w:r>
        <w:rPr>
          <w:rFonts w:ascii="Times New Roman"/>
          <w:b w:val="false"/>
          <w:i w:val="false"/>
          <w:color w:val="000000"/>
          <w:sz w:val="28"/>
        </w:rPr>
        <w:t xml:space="preserve"> шешімі (Нормативтік құқықтық актілерді мемлекеттік тіркеу тізілімінде № 8159 болып тіркелген);</w:t>
      </w:r>
    </w:p>
    <w:bookmarkEnd w:id="75"/>
    <w:bookmarkStart w:name="z77" w:id="76"/>
    <w:p>
      <w:pPr>
        <w:spacing w:after="0"/>
        <w:ind w:left="0"/>
        <w:jc w:val="both"/>
      </w:pPr>
      <w:r>
        <w:rPr>
          <w:rFonts w:ascii="Times New Roman"/>
          <w:b w:val="false"/>
          <w:i w:val="false"/>
          <w:color w:val="000000"/>
          <w:sz w:val="28"/>
        </w:rPr>
        <w:t xml:space="preserve">
      2. "Қармақшы аудандық мәслихатының 2021 жылғы 16 ақпанындағы № 11 "Әлеуметтiк көмек көрсету, оның мөлшерлерiн белгiлеу және мұқтаж азаматтардың жекелеген санаттарының тiзбесiн айқындау қағидаларын бекiту туралы" шешiмiне өзгеріс енгiзу туралы" Қармақшы аудандық мәслихатының 2021 жылғы 2 қарашадағы </w:t>
      </w:r>
      <w:r>
        <w:rPr>
          <w:rFonts w:ascii="Times New Roman"/>
          <w:b w:val="false"/>
          <w:i w:val="false"/>
          <w:color w:val="000000"/>
          <w:sz w:val="28"/>
        </w:rPr>
        <w:t>№ 90</w:t>
      </w:r>
      <w:r>
        <w:rPr>
          <w:rFonts w:ascii="Times New Roman"/>
          <w:b w:val="false"/>
          <w:i w:val="false"/>
          <w:color w:val="000000"/>
          <w:sz w:val="28"/>
        </w:rPr>
        <w:t xml:space="preserve"> шешімі (Нормативтік құқықтық актілерді мемлекеттік тіркеу тізілімінде № 25139 болып тіркелген);</w:t>
      </w:r>
    </w:p>
    <w:bookmarkEnd w:id="76"/>
    <w:bookmarkStart w:name="z78" w:id="77"/>
    <w:p>
      <w:pPr>
        <w:spacing w:after="0"/>
        <w:ind w:left="0"/>
        <w:jc w:val="both"/>
      </w:pPr>
      <w:r>
        <w:rPr>
          <w:rFonts w:ascii="Times New Roman"/>
          <w:b w:val="false"/>
          <w:i w:val="false"/>
          <w:color w:val="000000"/>
          <w:sz w:val="28"/>
        </w:rPr>
        <w:t xml:space="preserve">
      3. "Қармақшы аудандық мәслихатының 2021 жылғы 16 ақпанындағы № 11 "Әлеуметтiк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 шешiмiне өзгеріс енгiзу туралы" Қармақшы аудандық мәслихатының 2022 жылғы 25 шілдедегі </w:t>
      </w:r>
      <w:r>
        <w:rPr>
          <w:rFonts w:ascii="Times New Roman"/>
          <w:b w:val="false"/>
          <w:i w:val="false"/>
          <w:color w:val="000000"/>
          <w:sz w:val="28"/>
        </w:rPr>
        <w:t>№ 201</w:t>
      </w:r>
      <w:r>
        <w:rPr>
          <w:rFonts w:ascii="Times New Roman"/>
          <w:b w:val="false"/>
          <w:i w:val="false"/>
          <w:color w:val="000000"/>
          <w:sz w:val="28"/>
        </w:rPr>
        <w:t xml:space="preserve"> шешімі (Нормативтік құқықтық актілерді мемлекеттік тіркеу тізілімінде № 28891 болып тіркелген);</w:t>
      </w:r>
    </w:p>
    <w:bookmarkEnd w:id="77"/>
    <w:bookmarkStart w:name="z79" w:id="78"/>
    <w:p>
      <w:pPr>
        <w:spacing w:after="0"/>
        <w:ind w:left="0"/>
        <w:jc w:val="both"/>
      </w:pPr>
      <w:r>
        <w:rPr>
          <w:rFonts w:ascii="Times New Roman"/>
          <w:b w:val="false"/>
          <w:i w:val="false"/>
          <w:color w:val="000000"/>
          <w:sz w:val="28"/>
        </w:rPr>
        <w:t xml:space="preserve">
      4. "Қармақшы аудандық мәслихатының 2021 жылғы 16 ақпанындағы № 11 "Әлеуметтiк көмек көрсетудің, оның мөлшерлерiн белгiлеудің және мұқтаж азаматтардың жекелеген санаттарының тiзбесiн айқындау Қағидаларын бекiту туралы" шешiмiне өзгерістер енгiзу туралы" Қармақшы аудандық мәслихатының 2022 жылғы 15 желтоқсандағы </w:t>
      </w:r>
      <w:r>
        <w:rPr>
          <w:rFonts w:ascii="Times New Roman"/>
          <w:b w:val="false"/>
          <w:i w:val="false"/>
          <w:color w:val="000000"/>
          <w:sz w:val="28"/>
        </w:rPr>
        <w:t>№ 247</w:t>
      </w:r>
      <w:r>
        <w:rPr>
          <w:rFonts w:ascii="Times New Roman"/>
          <w:b w:val="false"/>
          <w:i w:val="false"/>
          <w:color w:val="000000"/>
          <w:sz w:val="28"/>
        </w:rPr>
        <w:t xml:space="preserve"> шешімі (Нормативтік құқықтық актілерді мемлекеттік тіркеу тізілімінде № 31258 болып тіркелген).</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