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5f60" w14:textId="d805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2023 жылғы 28 сәуірдегі № 13-2/5 шешімі. Қызылорда облысының Әділет департаментінде 2023 жылғы 11 мамырда № 8400-11 болып тіркелді. Күші жойылды - Қызылорда қалалық мәслихатының 2023 жылғы 20 желтоқсандағы № 89-11/6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қалалық мәслихатының 20.12.2023 </w:t>
      </w:r>
      <w:r>
        <w:rPr>
          <w:rFonts w:ascii="Times New Roman"/>
          <w:b w:val="false"/>
          <w:i w:val="false"/>
          <w:color w:val="ff0000"/>
          <w:sz w:val="28"/>
        </w:rPr>
        <w:t>№ 89-11/6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Қызылорда қалалық мәслихаты ШЕШТІ: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туристерді орналастыру орындарындағы туристік жарна мөлшерлемелері 2023 жылғы 1 қаңтардан бастап 31 желтоқсанды қоса алғанда - болу құнының 5 (бес) пайызы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