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cb098" w14:textId="b9cb0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облысының Приозерск қаласында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қалалық мәслихатының 2023 жылғы 27 маусымдағы № 6/42 шешімі. Қарағанды облысының Әділет департаментінде 2023 жылғы 29 маусымда № 6451-09 болып тіркелді. Күші жойылды - Қарағанды облысы Приозерск қалалық мәслихатының 2025 жылғы 29 желтоқсандағы № 36/272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Приозерск қалалық мәслихатының 29.12.2025 </w:t>
      </w:r>
      <w:r>
        <w:rPr>
          <w:rFonts w:ascii="Times New Roman"/>
          <w:b w:val="false"/>
          <w:i w:val="false"/>
          <w:color w:val="000000"/>
          <w:sz w:val="28"/>
        </w:rPr>
        <w:t>№ 36/272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 және ресми жариялануы тиіс).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01.01.2023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"Салық және бюджетке төленетін басқа да міндетті төлемдер туралы" кодексінің (Салық кодексі) 696-3 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Приозерск қалалық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Бөлшек салықтың арнаулы салық режимін қолдану кезінде төлем көзінен ұсталатын салықтарды қоспағанда, корпоративтік немесе жеке табыс салығы мөлшерлемесінің мөлшері салықтық кезеңде алынған (алынуға жататын) кірістер бойынша 4 %-дан 2 %-ға дейін төмендетілсін.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