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8d75" w14:textId="0cd8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10 қазандағы № 86/02 қаулысы. Қарағанды облысының Әділет департаментінде 2023 жылғы 11 қазанда № 6501-09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(инватакси) мүгедектігі бар адамдарды тасымалдау жөнінде қызметтер көрсету қағидаларын бекіту туралы" 2013 жылғы 1 қарашадағы № 859 Қазақстан Республикасы Көлік және коммуникация министрі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№8950 болып тіркелген) Осакаров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Қарағанды облысы Осакаров ауданының әкімдігінің 03.02.2026 </w:t>
      </w:r>
      <w:r>
        <w:rPr>
          <w:rFonts w:ascii="Times New Roman"/>
          <w:b w:val="false"/>
          <w:i w:val="false"/>
          <w:color w:val="00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ауданының аумағында инватакси қызметін алушылардың санаты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топтағы мүгедектігі бар адамдар;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тірек-қимыл аппараты бұзылған 2 топтағы мүгедектігі бар адамдар;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жүріп-тұруы қиын мүгедектігі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аутистік спектрдің бұзылуы бар мүгедектігі бар балалар;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Даун синдромы бар мүгедектігі бар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церебралды параличі бар мүгедектігі бар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ақыл-ойдың бұзылуы бар мүгедектігі бар балалар.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2022 жылғы 9 маусымдағы № 46/01 "Инватакси қызметін алушылардың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№28466 болып тіркелген) күші жойылды деп танылсын.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Осакаров ауданы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