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4eca5" w14:textId="a94eca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Осакаров аудандық мәслихатының 2021 жылғы 21 сәуірдегі № 59 "Тұрғын үй сертификаттарының мөлшерін және алушылар санатының тізбесін анықтау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Осакаров аудандық мәслихатының 2023 жылғы 31 наурыздағы № 2/16 шешімі. Қарағанды облысының Әділет департаментінде 2023 жылғы 4 сәуірде № 6370-09 болып тіркелді. Күші жойылды - Қарағанды облысы Осакаров аудандық мәслихатының 2026 жылғы 8 қазандағы № 56/538 шешімімен</w:t>
      </w:r>
    </w:p>
    <w:p>
      <w:pPr>
        <w:spacing w:after="0"/>
        <w:ind w:left="0"/>
        <w:jc w:val="both"/>
      </w:pPr>
      <w:bookmarkStart w:name="z13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Қарағанды облысы Осакаров аудандық мәслихатының 08.10.2026 </w:t>
      </w:r>
      <w:r>
        <w:rPr>
          <w:rFonts w:ascii="Times New Roman"/>
          <w:b w:val="false"/>
          <w:i w:val="false"/>
          <w:color w:val="ff0000"/>
          <w:sz w:val="28"/>
        </w:rPr>
        <w:t>№ 56/538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(оның алғашқы ресми жарияланған күнінен кейін күнтізбелік он күн өткен соң қолданысқа енгізіледі).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Осакаров аудандық мәслихатының "Тұрғын үй сертификаттарының мөлшерін және алушылар санатының тізбесін анықтау туралы" 2021 жылғы 21 сәуірдегі № 59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6325 болып тіркелген) келесі өзгеріс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 қосымшасының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 тармақшасы жаңа редакцияда жазылсын: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Мүгедектігі бар балалары бар немесе оларды тәрбиелеп отырған отбасылар.".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