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9cb7" w14:textId="faf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Қарағанды облысы Бұқар жырау ауданы әкімдігінің 2019 жылғы 15 мамырындағы № 22/01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2023 жылғы 27 қаңтардағы № 07/01 қаулысы. Қарағанды облысының Әділет департаментінде 2023 жылғы 27 қаңтарда № 9-0-6352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Бұқар жырау ауданы әкімдігінің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2019 жылғы 15 мамырдағы № 22/01 (Нормативтік құқықтық актілерді мемлекеттік тіркеу тізілімінде № 5343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"Бұқар жырау ауданының аумағында барлық кандидаттар үшін үгіттік баспа материалдарын орналастыру үшін орындарды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аумақтық сайлау комиссиясымен бірлесіп барлық кандидаттар үшін үгіттік баспа материалдарын орналастыру үшін орындар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барлық кандидаттар үшін үгіттік баспа материалдарын орналастыру орындары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кәсіпорнының мәдениет үйі ғимаратының қарама-қарсы бағытында)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("Универсал"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Корниенко көшесі ("Шаңырақ" кафесінің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кәсіпорнының мәдениет үйі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("Продукты"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("Қарағанды облысы білім басқармасының Бұқар жырау ауданының білім бөлімі" мемлекеттік мекемесі "К.Боранбаев атындағы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 ("Саликова" жеке кәсіпкер дүкенінің алдынғы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 ("Қарағанды облысы Бұқар жырау ауданы Көкпекті ауылдық округі әкімінің аппараты" мемлекеттік мекемесі әкімдігі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кәсіпорнының мәдениет үйі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Айдильда Кыздарбеков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көшесі ("Аққұдық" кафесінің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("Қарағанды облысы Бұқар жырау ауданы Үштөбе ауылдық округі әкімінің аппараты" мемлекеттік мекемесі әкімдігі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("Қарағанды облысы білім басқармасының Бұқар жырау ауданының білім бөлімі" мемлекеттік мекемесі "Зареченская жалпы білім беретін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("Қарағанды облысы білім басқармасының Бұқар жырау ауданының білім бөлімі" мемлекеттік мекемесі "Ақжар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 көшесі ("Қарағанды облысы білім басқармасының Бұқар жырау ауданының білім бөлімі" мемлекеттік мекемесі "С.Т.Елгизек атындағы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("Қарағанды облысы Бұқар жырау ауданы Суықсу ауылының аппараты" мемлекеттік мекемесі әкімдігі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Пискунов көшесі ("Қарағанды облысы білім басқармасының Бұқар жырау ауданының білім бөлімі" мемлекеттік мекемесі "Шешенқара жалпы білім беретін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Бабаев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клубы,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 ("Камила" дүкенінің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("Қарағанды облысы білім басқармасының Бұқар жырау ауданының білім бөлімі" мемлекеттік мекемесі "Сартау жалпы білім беретін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Сарыжайлау көшесі ("Қарағанды облысы білім басқармасының Бұқар жырау ауданының білім бөлімі" мемлекеттік мекемесі "Бұқар жырау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 ғимаратының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("Қарағанды облысы Бұқар Жырау ауданы Тұзды ауылдық округі әкімінің аппараты" мемлекеттік мекемесі әкімдік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("Дамир"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(бұрынғы мектепке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кәсіпорнының ауылдық Мәдениет үйі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(жауапкершілігі шектеулі серіктестіктің "Гагаринское" әкімшілік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кәсіпорнының ауылдық мәдениет үйі ғимаратының алдында)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Чкаловская көшесі ("Успех" дүкенінің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("Бұқар Жырау ауданының орталық аудандық ауруханасы" коммуналдық мемлекеттік кәсіпорны ауылдық амбулатория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кәсіпорнының ауылдық мәдениет үйінің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("Қарағанды облысы білім басқармасының Бұқар жырау ауданының білім бөлімі" мемлекеттік мекемесі "Киров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("Қарағанды облысы білім басқармасының Бұқар жырау ауданының білім бөлімі" мемлекеттік мекемесі "Краснонива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("Қарағанды облысы Бұқар Жырау ауданы Жаңаталап ауылы әкімінің аппараты" мемлекеттік мекемесі әкімдігінің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("Жетісу"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Габиден Мұстафин көшесі ("Әділ"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көшесі ("Надежда"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Новоузенская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станциясы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 ("Дастархан" кафесіне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Май-Озек көшесі ("Tir Parking" кемпингінің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("Қарағанды облысы білім басқармасының Бұқар жырау ауданының білім бөлімі" мемлекеттік мекемесі "Андрейников негізгі орта мектебі" коммуналдық мемлекеттік мекемесі мектеп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Интумак көшесі (Бұқар жырау аудандық мәдениет және тілдерді дамыту бөлімі, Бұқар жырау ауданы әкімдігінің 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