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9c7f" w14:textId="10b9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2023 жылғы 27 маусымдағы № 269/4 шешімі. Қарағанды облысының Әділет департаментінде 2023 жылғы 29 маусымда № 6450-09 болып тіркелді. Күші жойылды - Қарағанды облысы Шахтинск қалалық мәслихатының 2026 жылғы 20 шiлдедегi № 515/29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Шахтинск қалалық мәслихатының 20.07.2026 </w:t>
      </w:r>
      <w:r>
        <w:rPr>
          <w:rFonts w:ascii="Times New Roman"/>
          <w:b w:val="false"/>
          <w:i w:val="false"/>
          <w:color w:val="ff0000"/>
          <w:sz w:val="28"/>
        </w:rPr>
        <w:t>№ 515/29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кезенде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