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16740" w14:textId="90167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Теміртау қаласы әкімдігінің 2018 жылғы 12 сәуірдегі № 16/1 "Теміртау қаласында стационарлық емес сауда объектілерін орналастыру орындарын бекіту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Теміртау қаласының әкімдігінің 2023 жылғы 11 желтоқсандағы № 86/3 қаулысы. Қарағанды облысының Әділет департаментінде 2023 жылғы 15 желтоқсанда № 6532-09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Теміртау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Теміртау қаласы әкімдігінің 2018 жылғы 12 сәуірдегі "Теміртау қаласында стационарлық емес сауда объектілерін орналастыру орындарын бекіту туралы" № 16/1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 құқықтық актiлерді мемлекеттiк тіркеу тiзiлiмiнде № 4733 болып тіркелді)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Теміртау қаласы әкімінің жетекшілік ететін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Теміртау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Таурбеков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86/3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12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16/1 қаулысына қосымша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Теміртау қаласында стационарлық емес сауда объектілерін орналастыру орындары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Стационарлық емес сауда объектілерінің орналасқан жері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жатқан алаңы, жалпы өлшемі, шаршы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жүзеге асыру кезеңі,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саласы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орналасқан инфрақұрылым (ұқсас тауарлар ассортименті сатылатын сауда объектілері, сондай-ақ қоғамдық тамақтану объектілері)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шағын ауданы, "Караван" дүкенінің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"Караван" мен "Пафос" дүкендері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шағын ауданы, "Айтас" ресторанға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"Айтас" рестораны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шағын ауданы, "Ержан" дүкенінің оң жағында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"Принцип" мен "Ержан" дүкендері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шағын ауданы, "Элегант" сұлулық салонының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 (сүт өнімдері)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"Караван" мен "Пафос" дүкендері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шағын ауданы, № 5 көппәтерлі тұрғын үйдің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 (сүт өнімдері)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Металлургтер даңғылы, № 20 көппәтерлі тұрғын үйдін оң жағында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"Вишенка" дүкені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даңғылы, Вавилон дүкенінің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"Люда"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даңғылы, "Орхидея" дүкенінің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"Орхидея" супермаркеті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даңғылы, теміржол вокзалының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даңғылы, "Любимый" супермаркетінің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"Любимый" супермаркеті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4А квартал, № 1а көппәтерлі тұрғын үйдің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"Околица"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көшесі, "Шынгыс Хан"дүкеніне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"Шынгыс-хан"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3А шағынауданы, "Южный" супермаркетіне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 (гүл өнімдері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"Южный" супермаркеті және "Медеу"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3А шағынауданы, № 4 көппәтерлі тұрғын үйге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"Южный" супермаркеті және "Медеу"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Уәлиханов көшесі, "Ирина" дүкенінің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"Ирина" және "Башмачок" дүкендері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Уәлиханов көшесі, № 16 көппәтерлі тұрғын үйдің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"Татьяна"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шағын аудан, "Ника"дүкенінің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 (гүл өнімдері)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қалашығы шағын ауданы, "Safary"кафесіне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"Балтика" дүкені және "Safary" кафесі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шағын аудан, "Марат"дүкеніне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"Аян" супермакеті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шағынауданы, № 98 көппәтерлі тұрғын үйге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"Аялдама" дүкені, "Тойбастар" мейрамханасы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шағын аудан, "Досжан" дүкенінің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"Досжан"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шағын аудан, 15а ғимаратқа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"Центральны" сауда-фермерлік орталығы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шағын аудан, "Стиль" дүкенінің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"Центральны" сауда-фермерлік орталығы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шағын аудан, "Aru-Dent" стоматологиясының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Азық-түлік, азық-түлік емес тауарлары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"Центральны" сауда-фермерлік орталығы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шағын аудан, "220 volt" дүкенінің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"Алия"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бульвары, № 17 көппәтерлі тұрғын үйдің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 (көкініс өнімімдері)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"Пассаж" сауда-ойын-сауық орталығы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бульвары,"Гранд" СҮ-нің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"Пассаж" сауда-ойын-сауық орталығы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көшесі, "Югра" дүкенінің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"Ес-Даулет" сауда орталығы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көшесі,"Айым" дүкенінің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"Айым" және "Мираж" дүкендері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көшесі, № 54 көппәтерлі тұрғын үйдің артқы жағынан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"Нұрсәт"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даңғылы, "Маяк" дүкеніне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"Маяк"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даңғылы, "Сабина" дүкенінің оң жағында (даңғ. Әлем 96А)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"Сабина"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даңғылы, "Сантехно" дүкенінің сол жағында (даңғ. Әлем 104/1)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"Жанар"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Чайковский көшесі, "Кулинария"дүкеніне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"Кулинария"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Құрылысшылар даңғылы, № 1 Б көппәтерлі тұрғын үйдің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 (көкөніс өнімдері)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Байсейітова көшесі, № 4/1 үйдің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"Вита"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квартал, № 5 көппәтерлі тұрғын үйдің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 көшесі, "Атабек" шағын базарының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"Атабек" шағын маркеті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 станциясы, Карьерная көшесі № 16 тұрғын үйдің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кенті, Гагарин көшесі "Удача" дүкеніне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"Удача"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кенті, Центральная көшесі, "Центральный" дүкенінің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"Центральный" дүкені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