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40a77" w14:textId="aa40a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Теміртау қаласында бөлшек салықтың арнаулы салық режимін қолдану кезінде салық мөлшерлемесінің мөлшерін төмендету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Теміртау қалалық мәслихатының 2023 жылғы 30 маусымдағы № 6/7 шешімі. Қарағанды облысының Әділет департаментінде 2023 жылғы 30 маусымда № 6466-09 болып тіркелді. Күші жойылды - Қарағанды облысы Теміртау қалалық мәслихатының 2025 жылғы 19 желтоқсандағы № 38/7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Қарағанды облысы Теміртау қалалық мәслихатының 19.12.2025 </w:t>
      </w:r>
      <w:r>
        <w:rPr>
          <w:rFonts w:ascii="Times New Roman"/>
          <w:b w:val="false"/>
          <w:i w:val="false"/>
          <w:color w:val="000000"/>
          <w:sz w:val="28"/>
        </w:rPr>
        <w:t>№ 38/7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 және ресми жариялануға тиіс).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01.01.2023 бастап қолданысқа енгізіледі.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төленетін басқа да міндетті төлемдер туралы" Қазақстан Республикасы Кодексінің (Салық кодексі) 696-3-бабының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Теміртау қалалық мәслихат ШЕШІМ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Теміртау қаласында бөлшек салықтың арнаулы салық режимін қолдану кезінде төлем көзінен ұсталатын салықтарды қоспағанда, корпоративтік немесе жеке табыс салығы мөлшерлемесінің мөлшері салық кезеңінде алынған (алынуға жататын) кірістер бойынша 4% - дан 2% - ға төмендетілсін.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2023 жылғы 1 қаңтардан бастап қолданысқа енгізіледі және ресми жариялануға тиіс.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Қалалық 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Ломакин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