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6ffd0" w14:textId="266ff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Қарағанды қаласындағы мұқтаж азаматтардың жекелеген санаттарының тізбесін айқындау Қағидасын бекіту туралы</w:t>
      </w:r>
    </w:p>
    <w:p>
      <w:pPr>
        <w:spacing w:after="0"/>
        <w:ind w:left="0"/>
        <w:jc w:val="both"/>
      </w:pPr>
      <w:r>
        <w:rPr>
          <w:rFonts w:ascii="Times New Roman"/>
          <w:b w:val="false"/>
          <w:i w:val="false"/>
          <w:color w:val="000000"/>
          <w:sz w:val="28"/>
        </w:rPr>
        <w:t>Қарағанды қалалық мәслихатының 2023 жылғы 27 қыркүйектегі № 96 шешімі. Қарағанды облысының Әділет департаментінде 2023 жылғы 29 қыркүйекте № 6491-09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2023 жылғы 30 маусымдағы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523 </w:t>
      </w:r>
      <w:r>
        <w:rPr>
          <w:rFonts w:ascii="Times New Roman"/>
          <w:b w:val="false"/>
          <w:i w:val="false"/>
          <w:color w:val="000000"/>
          <w:sz w:val="28"/>
        </w:rPr>
        <w:t>Қаулысына</w:t>
      </w:r>
      <w:r>
        <w:rPr>
          <w:rFonts w:ascii="Times New Roman"/>
          <w:b w:val="false"/>
          <w:i w:val="false"/>
          <w:color w:val="000000"/>
          <w:sz w:val="28"/>
        </w:rPr>
        <w:t xml:space="preserve"> сәйкес әзірленген және мұқтаж азаматтардың жекелеген санаттарын әлеуметтік қолдау мақсатында Қарағанды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Қарағанды қаласындағы мұқтаж азаматтардың жекелеген санаттарының тізбесін айқындау Қағидасы осы шешімнің </w:t>
      </w:r>
      <w:r>
        <w:rPr>
          <w:rFonts w:ascii="Times New Roman"/>
          <w:b w:val="false"/>
          <w:i w:val="false"/>
          <w:color w:val="000000"/>
          <w:sz w:val="28"/>
        </w:rPr>
        <w:t>1 - 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 қосымшасына</w:t>
      </w:r>
      <w:r>
        <w:rPr>
          <w:rFonts w:ascii="Times New Roman"/>
          <w:b w:val="false"/>
          <w:i w:val="false"/>
          <w:color w:val="000000"/>
          <w:sz w:val="28"/>
        </w:rPr>
        <w:t xml:space="preserve"> сәйкес Қарағанды қалалық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Төраға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Букенов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қалалық мәслихатының</w:t>
            </w:r>
            <w:r>
              <w:br/>
            </w:r>
            <w:r>
              <w:rPr>
                <w:rFonts w:ascii="Times New Roman"/>
                <w:b w:val="false"/>
                <w:i w:val="false"/>
                <w:color w:val="000000"/>
                <w:sz w:val="20"/>
              </w:rPr>
              <w:t>2023 жылғы 27 қыркүйектегі</w:t>
            </w:r>
            <w:r>
              <w:br/>
            </w:r>
            <w:r>
              <w:rPr>
                <w:rFonts w:ascii="Times New Roman"/>
                <w:b w:val="false"/>
                <w:i w:val="false"/>
                <w:color w:val="000000"/>
                <w:sz w:val="20"/>
              </w:rPr>
              <w:t>№96 шешіміне 1 қосымша</w:t>
            </w:r>
          </w:p>
        </w:tc>
      </w:tr>
    </w:tbl>
    <w:bookmarkStart w:name="z10" w:id="4"/>
    <w:p>
      <w:pPr>
        <w:spacing w:after="0"/>
        <w:ind w:left="0"/>
        <w:jc w:val="left"/>
      </w:pPr>
      <w:r>
        <w:rPr>
          <w:rFonts w:ascii="Times New Roman"/>
          <w:b/>
          <w:i w:val="false"/>
          <w:color w:val="000000"/>
        </w:rPr>
        <w:t xml:space="preserve"> Әлеуметтік көмек көрсетудің, оның мөлшерлерін белгілеудің және Қарағанды қаласындағы мұқтаж азаматтардың жекелеген санаттарының тізбесін айқындау Қағидасы</w:t>
      </w:r>
    </w:p>
    <w:bookmarkEnd w:id="4"/>
    <w:bookmarkStart w:name="z190" w:id="5"/>
    <w:p>
      <w:pPr>
        <w:spacing w:after="0"/>
        <w:ind w:left="0"/>
        <w:jc w:val="both"/>
      </w:pPr>
      <w:r>
        <w:rPr>
          <w:rFonts w:ascii="Times New Roman"/>
          <w:b w:val="false"/>
          <w:i w:val="false"/>
          <w:color w:val="ff0000"/>
          <w:sz w:val="28"/>
        </w:rPr>
        <w:t xml:space="preserve">
      Ескерту. Қағидалары жаңа редакцияда - Қарағанды қалалық мәслихатының 29.04.2026 </w:t>
      </w:r>
      <w:r>
        <w:rPr>
          <w:rFonts w:ascii="Times New Roman"/>
          <w:b w:val="false"/>
          <w:i w:val="false"/>
          <w:color w:val="ff0000"/>
          <w:sz w:val="28"/>
        </w:rPr>
        <w:t>№ 365</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End w:id="5"/>
    <w:bookmarkStart w:name="z11" w:id="6"/>
    <w:p>
      <w:pPr>
        <w:spacing w:after="0"/>
        <w:ind w:left="0"/>
        <w:jc w:val="left"/>
      </w:pPr>
      <w:r>
        <w:rPr>
          <w:rFonts w:ascii="Times New Roman"/>
          <w:b/>
          <w:i w:val="false"/>
          <w:color w:val="000000"/>
        </w:rPr>
        <w:t xml:space="preserve"> 1-тарау. Жалпы ережелер</w:t>
      </w:r>
    </w:p>
    <w:bookmarkEnd w:id="6"/>
    <w:bookmarkStart w:name="z12" w:id="7"/>
    <w:p>
      <w:pPr>
        <w:spacing w:after="0"/>
        <w:ind w:left="0"/>
        <w:jc w:val="both"/>
      </w:pPr>
      <w:r>
        <w:rPr>
          <w:rFonts w:ascii="Times New Roman"/>
          <w:b w:val="false"/>
          <w:i w:val="false"/>
          <w:color w:val="000000"/>
          <w:sz w:val="28"/>
        </w:rPr>
        <w:t xml:space="preserve">
      1. Осы Әлеуметтік көмек көрсету, оның мөлшерлерін белгілеу және мұқтаж азаматтардың жекелеген санаттарының тізбесін айқындау қағидалары (бұдан әрі – Қағидалар) Қазақстан Республикасы Әлеуметтік </w:t>
      </w:r>
      <w:r>
        <w:rPr>
          <w:rFonts w:ascii="Times New Roman"/>
          <w:b w:val="false"/>
          <w:i w:val="false"/>
          <w:color w:val="000000"/>
          <w:sz w:val="28"/>
        </w:rPr>
        <w:t>кодексінің</w:t>
      </w:r>
      <w:r>
        <w:rPr>
          <w:rFonts w:ascii="Times New Roman"/>
          <w:b w:val="false"/>
          <w:i w:val="false"/>
          <w:color w:val="000000"/>
          <w:sz w:val="28"/>
        </w:rPr>
        <w:t xml:space="preserve"> негізінде, Қазақстан Республикасы "Ардагерлер туралы" </w:t>
      </w:r>
      <w:r>
        <w:rPr>
          <w:rFonts w:ascii="Times New Roman"/>
          <w:b w:val="false"/>
          <w:i w:val="false"/>
          <w:color w:val="000000"/>
          <w:sz w:val="28"/>
        </w:rPr>
        <w:t>Заңының</w:t>
      </w:r>
      <w:r>
        <w:rPr>
          <w:rFonts w:ascii="Times New Roman"/>
          <w:b w:val="false"/>
          <w:i w:val="false"/>
          <w:color w:val="000000"/>
          <w:sz w:val="28"/>
        </w:rPr>
        <w:t xml:space="preserve"> және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7"/>
    <w:bookmarkStart w:name="z14" w:id="8"/>
    <w:p>
      <w:pPr>
        <w:spacing w:after="0"/>
        <w:ind w:left="0"/>
        <w:jc w:val="both"/>
      </w:pPr>
      <w:r>
        <w:rPr>
          <w:rFonts w:ascii="Times New Roman"/>
          <w:b w:val="false"/>
          <w:i w:val="false"/>
          <w:color w:val="000000"/>
          <w:sz w:val="28"/>
        </w:rPr>
        <w:t>
      2. Осы Қағидада пайдаланылатын негізгі терминдер мен ұғымдар:</w:t>
      </w:r>
    </w:p>
    <w:bookmarkEnd w:id="8"/>
    <w:bookmarkStart w:name="z15"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9"/>
    <w:bookmarkStart w:name="z16" w:id="10"/>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Қарағанды қаласы әкімінің шешімімен құрылатын комиссия;</w:t>
      </w:r>
    </w:p>
    <w:bookmarkEnd w:id="10"/>
    <w:bookmarkStart w:name="z17" w:id="11"/>
    <w:p>
      <w:pPr>
        <w:spacing w:after="0"/>
        <w:ind w:left="0"/>
        <w:jc w:val="both"/>
      </w:pPr>
      <w:r>
        <w:rPr>
          <w:rFonts w:ascii="Times New Roman"/>
          <w:b w:val="false"/>
          <w:i w:val="false"/>
          <w:color w:val="000000"/>
          <w:sz w:val="28"/>
        </w:rPr>
        <w:t>
      3) әлеуметтік көмек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1"/>
    <w:bookmarkStart w:name="z18" w:id="12"/>
    <w:p>
      <w:pPr>
        <w:spacing w:after="0"/>
        <w:ind w:left="0"/>
        <w:jc w:val="both"/>
      </w:pPr>
      <w:r>
        <w:rPr>
          <w:rFonts w:ascii="Times New Roman"/>
          <w:b w:val="false"/>
          <w:i w:val="false"/>
          <w:color w:val="000000"/>
          <w:sz w:val="28"/>
        </w:rPr>
        <w:t>
      4) әлеуметтік көмек көрсету жөніндегі уәкілетті орган – республикалық маңызы бар қаланың, астананың, ауданның, облыстық маңызы бар қаланың, қаладағы ауданның, аудандық маңызы бар қаланың әлеуметтік көмек көрсетуді жүзеге асыратын жергілікті атқарушы органы;</w:t>
      </w:r>
    </w:p>
    <w:bookmarkEnd w:id="12"/>
    <w:bookmarkStart w:name="z19" w:id="13"/>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3"/>
    <w:bookmarkStart w:name="z20" w:id="14"/>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4"/>
    <w:bookmarkStart w:name="z21" w:id="15"/>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5"/>
    <w:bookmarkStart w:name="z22" w:id="16"/>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6"/>
    <w:bookmarkStart w:name="z23" w:id="17"/>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7"/>
    <w:bookmarkStart w:name="z24" w:id="18"/>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8"/>
    <w:bookmarkStart w:name="z25" w:id="19"/>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Қарағанды қаласы әкімінің шешімімен құрылған арнаулы комиссия;</w:t>
      </w:r>
    </w:p>
    <w:bookmarkEnd w:id="19"/>
    <w:bookmarkStart w:name="z26" w:id="20"/>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20"/>
    <w:bookmarkStart w:name="z27" w:id="21"/>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1"/>
    <w:bookmarkStart w:name="z28" w:id="22"/>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2"/>
    <w:bookmarkStart w:name="z29" w:id="23"/>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3"/>
    <w:bookmarkStart w:name="z30" w:id="24"/>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Қағидада көзделген тәртіппен көрсетіледі. 4. Әлеуметтік көмек бір рет және (немесе) мезгіл-мезгіл (ай сайын, тоқсан сайын, жылына бір рет) көрсетіледі, өтініш берілген айдан бастап жүзеге асырылады.</w:t>
      </w:r>
    </w:p>
    <w:bookmarkEnd w:id="24"/>
    <w:bookmarkStart w:name="z31" w:id="25"/>
    <w:p>
      <w:pPr>
        <w:spacing w:after="0"/>
        <w:ind w:left="0"/>
        <w:jc w:val="both"/>
      </w:pPr>
      <w:r>
        <w:rPr>
          <w:rFonts w:ascii="Times New Roman"/>
          <w:b w:val="false"/>
          <w:i w:val="false"/>
          <w:color w:val="000000"/>
          <w:sz w:val="28"/>
        </w:rPr>
        <w:t>
      5. Әлеуметтік көмек көрсету үшін атаулы күндер мен мереке күндерінің тізімі:</w:t>
      </w:r>
    </w:p>
    <w:bookmarkEnd w:id="25"/>
    <w:bookmarkStart w:name="z32" w:id="26"/>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 15 ақпан;</w:t>
      </w:r>
    </w:p>
    <w:bookmarkEnd w:id="26"/>
    <w:bookmarkStart w:name="z33" w:id="27"/>
    <w:p>
      <w:pPr>
        <w:spacing w:after="0"/>
        <w:ind w:left="0"/>
        <w:jc w:val="both"/>
      </w:pPr>
      <w:r>
        <w:rPr>
          <w:rFonts w:ascii="Times New Roman"/>
          <w:b w:val="false"/>
          <w:i w:val="false"/>
          <w:color w:val="000000"/>
          <w:sz w:val="28"/>
        </w:rPr>
        <w:t>
      2) Халықаралық әйелдер күні – 8 наурыз;</w:t>
      </w:r>
    </w:p>
    <w:bookmarkEnd w:id="27"/>
    <w:bookmarkStart w:name="z34" w:id="28"/>
    <w:p>
      <w:pPr>
        <w:spacing w:after="0"/>
        <w:ind w:left="0"/>
        <w:jc w:val="both"/>
      </w:pPr>
      <w:r>
        <w:rPr>
          <w:rFonts w:ascii="Times New Roman"/>
          <w:b w:val="false"/>
          <w:i w:val="false"/>
          <w:color w:val="000000"/>
          <w:sz w:val="28"/>
        </w:rPr>
        <w:t>
      3) Чернобыль АЭС апатты еске алу күні – 26 сәуір;</w:t>
      </w:r>
    </w:p>
    <w:bookmarkEnd w:id="28"/>
    <w:bookmarkStart w:name="z35" w:id="29"/>
    <w:p>
      <w:pPr>
        <w:spacing w:after="0"/>
        <w:ind w:left="0"/>
        <w:jc w:val="both"/>
      </w:pPr>
      <w:r>
        <w:rPr>
          <w:rFonts w:ascii="Times New Roman"/>
          <w:b w:val="false"/>
          <w:i w:val="false"/>
          <w:color w:val="000000"/>
          <w:sz w:val="28"/>
        </w:rPr>
        <w:t>
      4) Қазақстан Республикасындағы Отан қорғаушылар күні - 7 мамыр;</w:t>
      </w:r>
    </w:p>
    <w:bookmarkEnd w:id="29"/>
    <w:bookmarkStart w:name="z36" w:id="30"/>
    <w:p>
      <w:pPr>
        <w:spacing w:after="0"/>
        <w:ind w:left="0"/>
        <w:jc w:val="both"/>
      </w:pPr>
      <w:r>
        <w:rPr>
          <w:rFonts w:ascii="Times New Roman"/>
          <w:b w:val="false"/>
          <w:i w:val="false"/>
          <w:color w:val="000000"/>
          <w:sz w:val="28"/>
        </w:rPr>
        <w:t>
      5) Ұлы Отан соғысындағы Жеңіс күні – 9 мамыр;</w:t>
      </w:r>
    </w:p>
    <w:bookmarkEnd w:id="30"/>
    <w:bookmarkStart w:name="z37" w:id="31"/>
    <w:p>
      <w:pPr>
        <w:spacing w:after="0"/>
        <w:ind w:left="0"/>
        <w:jc w:val="both"/>
      </w:pPr>
      <w:r>
        <w:rPr>
          <w:rFonts w:ascii="Times New Roman"/>
          <w:b w:val="false"/>
          <w:i w:val="false"/>
          <w:color w:val="000000"/>
          <w:sz w:val="28"/>
        </w:rPr>
        <w:t>
      6) Қарттар күні - 1 қазан;</w:t>
      </w:r>
    </w:p>
    <w:bookmarkEnd w:id="31"/>
    <w:bookmarkStart w:name="z38" w:id="32"/>
    <w:p>
      <w:pPr>
        <w:spacing w:after="0"/>
        <w:ind w:left="0"/>
        <w:jc w:val="both"/>
      </w:pPr>
      <w:r>
        <w:rPr>
          <w:rFonts w:ascii="Times New Roman"/>
          <w:b w:val="false"/>
          <w:i w:val="false"/>
          <w:color w:val="000000"/>
          <w:sz w:val="28"/>
        </w:rPr>
        <w:t>
      7) Мүгедектігі бар адамдардың құқықтарын қорғау күні – қазан айының екінші жексенбісі;</w:t>
      </w:r>
    </w:p>
    <w:bookmarkEnd w:id="32"/>
    <w:bookmarkStart w:name="z39" w:id="33"/>
    <w:p>
      <w:pPr>
        <w:spacing w:after="0"/>
        <w:ind w:left="0"/>
        <w:jc w:val="both"/>
      </w:pPr>
      <w:r>
        <w:rPr>
          <w:rFonts w:ascii="Times New Roman"/>
          <w:b w:val="false"/>
          <w:i w:val="false"/>
          <w:color w:val="000000"/>
          <w:sz w:val="28"/>
        </w:rPr>
        <w:t>
      8) Қазақстан Республикасының Тәуелсіздік күні – 16 желтоқсан.</w:t>
      </w:r>
    </w:p>
    <w:bookmarkEnd w:id="33"/>
    <w:bookmarkStart w:name="z40" w:id="34"/>
    <w:p>
      <w:pPr>
        <w:spacing w:after="0"/>
        <w:ind w:left="0"/>
        <w:jc w:val="both"/>
      </w:pPr>
      <w:r>
        <w:rPr>
          <w:rFonts w:ascii="Times New Roman"/>
          <w:b w:val="false"/>
          <w:i w:val="false"/>
          <w:color w:val="000000"/>
          <w:sz w:val="28"/>
        </w:rPr>
        <w:t>
      Бірнеше негіз болған жағдайда мереке күндеріне және атаулы күндерге орай әлеуметтік көмек бір негіз бойынша ғана тағайындалады.</w:t>
      </w:r>
    </w:p>
    <w:bookmarkEnd w:id="34"/>
    <w:bookmarkStart w:name="z41" w:id="35"/>
    <w:p>
      <w:pPr>
        <w:spacing w:after="0"/>
        <w:ind w:left="0"/>
        <w:jc w:val="both"/>
      </w:pPr>
      <w:r>
        <w:rPr>
          <w:rFonts w:ascii="Times New Roman"/>
          <w:b w:val="false"/>
          <w:i w:val="false"/>
          <w:color w:val="000000"/>
          <w:sz w:val="28"/>
        </w:rPr>
        <w:t>
      6. Учаскелік және арнайы комиссиялар өз қызметін облыс әкімдігі бекітетін ережелер негізінде жүзеге асырады.</w:t>
      </w:r>
    </w:p>
    <w:bookmarkEnd w:id="35"/>
    <w:bookmarkStart w:name="z42" w:id="36"/>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36"/>
    <w:bookmarkStart w:name="z43" w:id="37"/>
    <w:p>
      <w:pPr>
        <w:spacing w:after="0"/>
        <w:ind w:left="0"/>
        <w:jc w:val="both"/>
      </w:pPr>
      <w:r>
        <w:rPr>
          <w:rFonts w:ascii="Times New Roman"/>
          <w:b w:val="false"/>
          <w:i w:val="false"/>
          <w:color w:val="000000"/>
          <w:sz w:val="28"/>
        </w:rPr>
        <w:t>
      7. Алушылар санатының тізбесі, әлеуметтік көмектің шекті мөлшерлері, мұқтаж азаматтардың жекелеген санаттарының әлеуметтік көмекке жүгіну мерзімдері:</w:t>
      </w:r>
    </w:p>
    <w:bookmarkEnd w:id="37"/>
    <w:bookmarkStart w:name="z44" w:id="38"/>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күніне:</w:t>
      </w:r>
    </w:p>
    <w:bookmarkEnd w:id="38"/>
    <w:bookmarkStart w:name="z45" w:id="39"/>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 – 45 (қырық бес) айлық есептік көрсеткіш;</w:t>
      </w:r>
    </w:p>
    <w:bookmarkEnd w:id="39"/>
    <w:bookmarkStart w:name="z46" w:id="40"/>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 – 45 (қырық бес) айлық есептік көрсеткіш;</w:t>
      </w:r>
    </w:p>
    <w:bookmarkEnd w:id="40"/>
    <w:bookmarkStart w:name="z47" w:id="41"/>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 – 45 (қырық бес) айлық есептік көрсеткіш;</w:t>
      </w:r>
    </w:p>
    <w:bookmarkEnd w:id="41"/>
    <w:bookmarkStart w:name="z48" w:id="42"/>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 – 45 (қырық бес) айлық есептік көрсеткіш;</w:t>
      </w:r>
    </w:p>
    <w:bookmarkEnd w:id="42"/>
    <w:bookmarkStart w:name="z49" w:id="43"/>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 – 45 (қырық бес) айлық есептік көрсеткіш;</w:t>
      </w:r>
    </w:p>
    <w:bookmarkEnd w:id="43"/>
    <w:bookmarkStart w:name="z50" w:id="44"/>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 – 45 (қырық бес) айлық есептік көрсеткіш;</w:t>
      </w:r>
    </w:p>
    <w:bookmarkEnd w:id="44"/>
    <w:bookmarkStart w:name="z51" w:id="45"/>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 – 45 (қырық бес) айлық есептік көрсеткіш;</w:t>
      </w:r>
    </w:p>
    <w:bookmarkEnd w:id="45"/>
    <w:bookmarkStart w:name="z52" w:id="46"/>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 – 45 (қырық бес) айлық есептік көрсеткіш;</w:t>
      </w:r>
    </w:p>
    <w:bookmarkEnd w:id="46"/>
    <w:bookmarkStart w:name="z53" w:id="47"/>
    <w:p>
      <w:pPr>
        <w:spacing w:after="0"/>
        <w:ind w:left="0"/>
        <w:jc w:val="both"/>
      </w:pPr>
      <w:r>
        <w:rPr>
          <w:rFonts w:ascii="Times New Roman"/>
          <w:b w:val="false"/>
          <w:i w:val="false"/>
          <w:color w:val="000000"/>
          <w:sz w:val="28"/>
        </w:rPr>
        <w:t>
      2) 8 наурыз - Халықаралық әйелдер күніне:</w:t>
      </w:r>
    </w:p>
    <w:bookmarkEnd w:id="47"/>
    <w:bookmarkStart w:name="z54" w:id="48"/>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І және ІІ дәрежелі "Ана даңқы" ордендерімен наградталған көп балалы аналар, сонымен қатар, құрамында бірге тұратын төрт және одан көп кәмелетке толмаған баласы бар көпбалалы отбасы – 5 (бес) айлық есептік көрсеткіш;</w:t>
      </w:r>
    </w:p>
    <w:bookmarkEnd w:id="48"/>
    <w:bookmarkStart w:name="z55" w:id="49"/>
    <w:p>
      <w:pPr>
        <w:spacing w:after="0"/>
        <w:ind w:left="0"/>
        <w:jc w:val="both"/>
      </w:pPr>
      <w:r>
        <w:rPr>
          <w:rFonts w:ascii="Times New Roman"/>
          <w:b w:val="false"/>
          <w:i w:val="false"/>
          <w:color w:val="000000"/>
          <w:sz w:val="28"/>
        </w:rPr>
        <w:t>
      3) 26 сәуір - Чернобыль АЭС апатты еске алу күніне:</w:t>
      </w:r>
    </w:p>
    <w:bookmarkEnd w:id="49"/>
    <w:bookmarkStart w:name="z56" w:id="50"/>
    <w:p>
      <w:pPr>
        <w:spacing w:after="0"/>
        <w:ind w:left="0"/>
        <w:jc w:val="both"/>
      </w:pPr>
      <w:r>
        <w:rPr>
          <w:rFonts w:ascii="Times New Roman"/>
          <w:b w:val="false"/>
          <w:i w:val="false"/>
          <w:color w:val="000000"/>
          <w:sz w:val="28"/>
        </w:rPr>
        <w:t>
      1986 – 1987 жылдары Чернобыль атом электр станциясындағы апаттың салдарларын жоюға қатысқан адамдар – 45 (қырық бес) айлық есептік көрсеткіш;</w:t>
      </w:r>
    </w:p>
    <w:bookmarkEnd w:id="50"/>
    <w:bookmarkStart w:name="z57" w:id="51"/>
    <w:p>
      <w:pPr>
        <w:spacing w:after="0"/>
        <w:ind w:left="0"/>
        <w:jc w:val="both"/>
      </w:pPr>
      <w:r>
        <w:rPr>
          <w:rFonts w:ascii="Times New Roman"/>
          <w:b w:val="false"/>
          <w:i w:val="false"/>
          <w:color w:val="000000"/>
          <w:sz w:val="28"/>
        </w:rPr>
        <w:t>
      Чернобыль атом электр станциясындағы апаттың салдарынан мүгедектік белгіленген адамдар және мүгедектігі ата-анасының бірінің радиациялық сәуле алуымен генетикалық байланысты олардың балалары – 45 (қырық бес) айлық есептік көрсеткіш;</w:t>
      </w:r>
    </w:p>
    <w:bookmarkEnd w:id="51"/>
    <w:bookmarkStart w:name="z58" w:id="52"/>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 – 45 (қырық бес) айлық есептік көрсеткіш;</w:t>
      </w:r>
    </w:p>
    <w:bookmarkEnd w:id="52"/>
    <w:bookmarkStart w:name="z59" w:id="53"/>
    <w:p>
      <w:pPr>
        <w:spacing w:after="0"/>
        <w:ind w:left="0"/>
        <w:jc w:val="both"/>
      </w:pPr>
      <w:r>
        <w:rPr>
          <w:rFonts w:ascii="Times New Roman"/>
          <w:b w:val="false"/>
          <w:i w:val="false"/>
          <w:color w:val="000000"/>
          <w:sz w:val="28"/>
        </w:rPr>
        <w:t>
      Чернобыль атом электр станциясындағы апаттың салдарларын жою кезiнде қаза тапқан адамдардың отбасылары – 45 (қырық бес) айлық есептік көрсеткіш;</w:t>
      </w:r>
    </w:p>
    <w:bookmarkEnd w:id="53"/>
    <w:bookmarkStart w:name="z60" w:id="54"/>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әсеріне байланысты болған азаматтардың отбасылары – 45 (қырық бес) айлық есептік көрсеткіш;</w:t>
      </w:r>
    </w:p>
    <w:bookmarkEnd w:id="54"/>
    <w:bookmarkStart w:name="z61" w:id="55"/>
    <w:p>
      <w:pPr>
        <w:spacing w:after="0"/>
        <w:ind w:left="0"/>
        <w:jc w:val="both"/>
      </w:pPr>
      <w:r>
        <w:rPr>
          <w:rFonts w:ascii="Times New Roman"/>
          <w:b w:val="false"/>
          <w:i w:val="false"/>
          <w:color w:val="000000"/>
          <w:sz w:val="28"/>
        </w:rPr>
        <w:t>
      4) 7 мамыр - Қазақстан Республикасындағы Отан қорғаушылар күніне:</w:t>
      </w:r>
    </w:p>
    <w:bookmarkEnd w:id="55"/>
    <w:bookmarkStart w:name="z62" w:id="56"/>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 (әскери мамандар мен кеңесшiлердi қоса алғанда) – 45 (қырық бес) айлық есептік көрсеткіш;</w:t>
      </w:r>
    </w:p>
    <w:bookmarkEnd w:id="56"/>
    <w:bookmarkStart w:name="z63" w:id="57"/>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 – 45 (қырық бес) айлық есептік көрсеткіш;</w:t>
      </w:r>
    </w:p>
    <w:bookmarkEnd w:id="57"/>
    <w:bookmarkStart w:name="z64" w:id="58"/>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 – 45 (қырық бес) айлық есептік көрсеткіш;</w:t>
      </w:r>
    </w:p>
    <w:bookmarkEnd w:id="58"/>
    <w:bookmarkStart w:name="z65" w:id="59"/>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 – 45 (қырық бес) айлық есептік көрсеткіш;</w:t>
      </w:r>
    </w:p>
    <w:bookmarkEnd w:id="59"/>
    <w:bookmarkStart w:name="z66" w:id="60"/>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 – 45 (қырық бес) айлық есептік көрсеткіш;</w:t>
      </w:r>
    </w:p>
    <w:bookmarkEnd w:id="60"/>
    <w:bookmarkStart w:name="z67" w:id="61"/>
    <w:p>
      <w:pPr>
        <w:spacing w:after="0"/>
        <w:ind w:left="0"/>
        <w:jc w:val="both"/>
      </w:pPr>
      <w:r>
        <w:rPr>
          <w:rFonts w:ascii="Times New Roman"/>
          <w:b w:val="false"/>
          <w:i w:val="false"/>
          <w:color w:val="000000"/>
          <w:sz w:val="28"/>
        </w:rPr>
        <w:t>
      5) 9 мамыр - Ұлы Отан соғысындағы Жеңіс күніне:</w:t>
      </w:r>
    </w:p>
    <w:bookmarkEnd w:id="61"/>
    <w:bookmarkStart w:name="z68" w:id="62"/>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етушiлерi – 1156 (бір мың бір жүз елу алты) айлық есептік көрсеткіш;</w:t>
      </w:r>
    </w:p>
    <w:bookmarkEnd w:id="62"/>
    <w:bookmarkStart w:name="z69" w:id="63"/>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қызметшілері – 1156 (бір мың бір жүз елу алты) айлық есептік көрсеткіш;</w:t>
      </w:r>
    </w:p>
    <w:bookmarkEnd w:id="63"/>
    <w:bookmarkStart w:name="z70" w:id="64"/>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 – 45 (қырық бес) айлық есептік көрсеткіш;</w:t>
      </w:r>
    </w:p>
    <w:bookmarkEnd w:id="64"/>
    <w:bookmarkStart w:name="z71" w:id="65"/>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 – 45 (қырық бес) айлық есептік көрсеткіш;</w:t>
      </w:r>
    </w:p>
    <w:bookmarkEnd w:id="65"/>
    <w:bookmarkStart w:name="z72" w:id="66"/>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 – 45 (қырық бес) айлық есептік көрсеткіш;</w:t>
      </w:r>
    </w:p>
    <w:bookmarkEnd w:id="66"/>
    <w:bookmarkStart w:name="z73" w:id="67"/>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 – 45 (қырық бес) айлық есептік көрсеткіш;</w:t>
      </w:r>
    </w:p>
    <w:bookmarkEnd w:id="67"/>
    <w:bookmarkStart w:name="z74" w:id="68"/>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 –45 (қырық бес) айлық есептік көрсеткіш;</w:t>
      </w:r>
    </w:p>
    <w:bookmarkEnd w:id="68"/>
    <w:bookmarkStart w:name="z75" w:id="69"/>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 – 45 (қырық бес) айлық есептік көрсеткіш;</w:t>
      </w:r>
    </w:p>
    <w:bookmarkEnd w:id="69"/>
    <w:bookmarkStart w:name="z76" w:id="70"/>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 – 45 (қырық бес) айлық есептік көрсеткіш;</w:t>
      </w:r>
    </w:p>
    <w:bookmarkEnd w:id="70"/>
    <w:bookmarkStart w:name="z77" w:id="71"/>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 – 45 (қырық бес) айлық есептік көрсеткіш;</w:t>
      </w:r>
    </w:p>
    <w:bookmarkEnd w:id="71"/>
    <w:bookmarkStart w:name="z78" w:id="72"/>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қызметшілері 45 (қырық бес) айлық есептік көрсеткіш;</w:t>
      </w:r>
    </w:p>
    <w:bookmarkEnd w:id="72"/>
    <w:bookmarkStart w:name="z79" w:id="73"/>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адамдары – 45 (қырық бес) айлық есептік көрсеткіш;</w:t>
      </w:r>
    </w:p>
    <w:bookmarkEnd w:id="73"/>
    <w:bookmarkStart w:name="z80" w:id="74"/>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адамдары – 25 (жиырма бес) айлық есептік көрсеткіш;</w:t>
      </w:r>
    </w:p>
    <w:bookmarkEnd w:id="74"/>
    <w:bookmarkStart w:name="z81" w:id="75"/>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 – 25 (жиырма бес) айлық есептік көрсеткіш;</w:t>
      </w:r>
    </w:p>
    <w:bookmarkEnd w:id="75"/>
    <w:bookmarkStart w:name="z82" w:id="76"/>
    <w:p>
      <w:pPr>
        <w:spacing w:after="0"/>
        <w:ind w:left="0"/>
        <w:jc w:val="both"/>
      </w:pPr>
      <w:r>
        <w:rPr>
          <w:rFonts w:ascii="Times New Roman"/>
          <w:b w:val="false"/>
          <w:i w:val="false"/>
          <w:color w:val="000000"/>
          <w:sz w:val="28"/>
        </w:rPr>
        <w:t>
      жасына байланысты зейнетақы төлемдерін немесе еңбек сіңірген жылдары үшін зейнетақы төлемдерін алушылар болып табылатын және бұрынғы КСР Одағының немесе Қазақстан Республикасының ордендерімен немесе медальдарымен наградталған не бұрынғы КСР Одағының немесе Қазақстан Республикасының құрметті атақтарына ие болған, не Қазақстан Республикасының құрмет грамоталарымен наградталған, не Қазақстан Республикасының ведомстволық наградаларымен наградталған адамдар – 25 (жиырма бес) айлық есептік көрсеткіш;</w:t>
      </w:r>
    </w:p>
    <w:bookmarkEnd w:id="76"/>
    <w:bookmarkStart w:name="z83" w:id="77"/>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 25 (жиырма бес) айлық есептік көрсеткіш;</w:t>
      </w:r>
    </w:p>
    <w:bookmarkEnd w:id="77"/>
    <w:bookmarkStart w:name="z84" w:id="78"/>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 екінші рет некеге тұрмаған зайыбы (жұбайы) – 25 (жиырма бес) айлық есептік көрсеткіш;</w:t>
      </w:r>
    </w:p>
    <w:bookmarkEnd w:id="78"/>
    <w:bookmarkStart w:name="z85" w:id="79"/>
    <w:p>
      <w:pPr>
        <w:spacing w:after="0"/>
        <w:ind w:left="0"/>
        <w:jc w:val="both"/>
      </w:pPr>
      <w:r>
        <w:rPr>
          <w:rFonts w:ascii="Times New Roman"/>
          <w:b w:val="false"/>
          <w:i w:val="false"/>
          <w:color w:val="000000"/>
          <w:sz w:val="28"/>
        </w:rPr>
        <w:t>
      қаза тапқан (хабар-ошарсыз кеткен, қайтыс болған) адамның асыраушысынан айырылу жағдайы бойынша мемлекеттiк әлеуметтiк жәрдемақы төленетiн балалары мен басқа да асырауындағылары – 25 (жиырма бес) айлық есептік көрсеткіш;</w:t>
      </w:r>
    </w:p>
    <w:bookmarkEnd w:id="79"/>
    <w:bookmarkStart w:name="z86" w:id="80"/>
    <w:p>
      <w:pPr>
        <w:spacing w:after="0"/>
        <w:ind w:left="0"/>
        <w:jc w:val="both"/>
      </w:pPr>
      <w:r>
        <w:rPr>
          <w:rFonts w:ascii="Times New Roman"/>
          <w:b w:val="false"/>
          <w:i w:val="false"/>
          <w:color w:val="000000"/>
          <w:sz w:val="28"/>
        </w:rPr>
        <w:t>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отбасылары – 25 (жиырма бес) айлық есептік көрсеткіш;</w:t>
      </w:r>
    </w:p>
    <w:bookmarkEnd w:id="80"/>
    <w:bookmarkStart w:name="z87" w:id="81"/>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 – 25 (жиырма бес) айлық есептік көрсеткіш;</w:t>
      </w:r>
    </w:p>
    <w:bookmarkEnd w:id="81"/>
    <w:bookmarkStart w:name="z88" w:id="82"/>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 – 25 (жиырма бес) айлық есептік көрсеткіш;</w:t>
      </w:r>
    </w:p>
    <w:bookmarkEnd w:id="82"/>
    <w:bookmarkStart w:name="z89" w:id="83"/>
    <w:p>
      <w:pPr>
        <w:spacing w:after="0"/>
        <w:ind w:left="0"/>
        <w:jc w:val="both"/>
      </w:pPr>
      <w:r>
        <w:rPr>
          <w:rFonts w:ascii="Times New Roman"/>
          <w:b w:val="false"/>
          <w:i w:val="false"/>
          <w:color w:val="000000"/>
          <w:sz w:val="28"/>
        </w:rPr>
        <w:t>
      Социалистік Еңбек Ерлері, үш дәрежелі Еңбек Даңқы орденінің иегерлері – 45 (қырық бес) айлық есептік көрсеткіш;</w:t>
      </w:r>
    </w:p>
    <w:bookmarkEnd w:id="83"/>
    <w:bookmarkStart w:name="z90" w:id="84"/>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 – 45 (қырық бес) айлық есептік көрсеткіш;</w:t>
      </w:r>
    </w:p>
    <w:bookmarkEnd w:id="84"/>
    <w:bookmarkStart w:name="z91" w:id="85"/>
    <w:p>
      <w:pPr>
        <w:spacing w:after="0"/>
        <w:ind w:left="0"/>
        <w:jc w:val="both"/>
      </w:pPr>
      <w:r>
        <w:rPr>
          <w:rFonts w:ascii="Times New Roman"/>
          <w:b w:val="false"/>
          <w:i w:val="false"/>
          <w:color w:val="000000"/>
          <w:sz w:val="28"/>
        </w:rPr>
        <w:t>
      6) 1 қазан - Қарттар күніне:</w:t>
      </w:r>
    </w:p>
    <w:bookmarkEnd w:id="85"/>
    <w:bookmarkStart w:name="z92" w:id="86"/>
    <w:p>
      <w:pPr>
        <w:spacing w:after="0"/>
        <w:ind w:left="0"/>
        <w:jc w:val="both"/>
      </w:pPr>
      <w:r>
        <w:rPr>
          <w:rFonts w:ascii="Times New Roman"/>
          <w:b w:val="false"/>
          <w:i w:val="false"/>
          <w:color w:val="000000"/>
          <w:sz w:val="28"/>
        </w:rPr>
        <w:t>
      75 жасқа толған және одан асқан тұлғалар – 5 (бес) айлық есептік көрсеткіш;</w:t>
      </w:r>
    </w:p>
    <w:bookmarkEnd w:id="86"/>
    <w:bookmarkStart w:name="z93" w:id="87"/>
    <w:p>
      <w:pPr>
        <w:spacing w:after="0"/>
        <w:ind w:left="0"/>
        <w:jc w:val="both"/>
      </w:pPr>
      <w:r>
        <w:rPr>
          <w:rFonts w:ascii="Times New Roman"/>
          <w:b w:val="false"/>
          <w:i w:val="false"/>
          <w:color w:val="000000"/>
          <w:sz w:val="28"/>
        </w:rPr>
        <w:t>
      7) Қазан айының екінші жексенбісі – мүгедектігі бар адамдардың құқықтарын қорғау күніне:</w:t>
      </w:r>
    </w:p>
    <w:bookmarkEnd w:id="87"/>
    <w:bookmarkStart w:name="z94" w:id="88"/>
    <w:p>
      <w:pPr>
        <w:spacing w:after="0"/>
        <w:ind w:left="0"/>
        <w:jc w:val="both"/>
      </w:pPr>
      <w:r>
        <w:rPr>
          <w:rFonts w:ascii="Times New Roman"/>
          <w:b w:val="false"/>
          <w:i w:val="false"/>
          <w:color w:val="000000"/>
          <w:sz w:val="28"/>
        </w:rPr>
        <w:t>
      бірінші, екінші және үшінші топтардағы мүгедектігі бар адамдар – 5 (бес) айлық есептік көрсеткіш;</w:t>
      </w:r>
    </w:p>
    <w:bookmarkEnd w:id="88"/>
    <w:bookmarkStart w:name="z95" w:id="89"/>
    <w:p>
      <w:pPr>
        <w:spacing w:after="0"/>
        <w:ind w:left="0"/>
        <w:jc w:val="both"/>
      </w:pPr>
      <w:r>
        <w:rPr>
          <w:rFonts w:ascii="Times New Roman"/>
          <w:b w:val="false"/>
          <w:i w:val="false"/>
          <w:color w:val="000000"/>
          <w:sz w:val="28"/>
        </w:rPr>
        <w:t>
      жеті жасқа дейінгі мүгедектігі бар балалар, жеті жастан он сегіз жасқа дейінгі мүгедектігі бар балалар – 10 (он) айлық есептік көрсеткіш;</w:t>
      </w:r>
    </w:p>
    <w:bookmarkEnd w:id="89"/>
    <w:bookmarkStart w:name="z96" w:id="90"/>
    <w:p>
      <w:pPr>
        <w:spacing w:after="0"/>
        <w:ind w:left="0"/>
        <w:jc w:val="both"/>
      </w:pPr>
      <w:r>
        <w:rPr>
          <w:rFonts w:ascii="Times New Roman"/>
          <w:b w:val="false"/>
          <w:i w:val="false"/>
          <w:color w:val="000000"/>
          <w:sz w:val="28"/>
        </w:rPr>
        <w:t>
      8) 16 желтоқсан - Қазақстан Республикасының Тәуелсіздік күніне:</w:t>
      </w:r>
    </w:p>
    <w:bookmarkEnd w:id="90"/>
    <w:bookmarkStart w:name="z97" w:id="91"/>
    <w:p>
      <w:pPr>
        <w:spacing w:after="0"/>
        <w:ind w:left="0"/>
        <w:jc w:val="both"/>
      </w:pPr>
      <w:r>
        <w:rPr>
          <w:rFonts w:ascii="Times New Roman"/>
          <w:b w:val="false"/>
          <w:i w:val="false"/>
          <w:color w:val="000000"/>
          <w:sz w:val="28"/>
        </w:rPr>
        <w:t xml:space="preserve">
      Қазақстандағы 1986 жылғы 17-18 желтоқсан оқиғасына қатысып, Қазақстан Республикасының 1993 жылғы 14 сәуірдегі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 – 95 (тоқсан бес) айлық есептік көрсеткіш;</w:t>
      </w:r>
    </w:p>
    <w:bookmarkEnd w:id="91"/>
    <w:bookmarkStart w:name="z98" w:id="92"/>
    <w:p>
      <w:pPr>
        <w:spacing w:after="0"/>
        <w:ind w:left="0"/>
        <w:jc w:val="both"/>
      </w:pPr>
      <w:r>
        <w:rPr>
          <w:rFonts w:ascii="Times New Roman"/>
          <w:b w:val="false"/>
          <w:i w:val="false"/>
          <w:color w:val="000000"/>
          <w:sz w:val="28"/>
        </w:rPr>
        <w:t>
      9) Қазақстан Республикасы аумағында санаторий-курорттық емделуге әлеуметтік көмек ұсынылады:</w:t>
      </w:r>
    </w:p>
    <w:bookmarkEnd w:id="92"/>
    <w:bookmarkStart w:name="z99" w:id="93"/>
    <w:p>
      <w:pPr>
        <w:spacing w:after="0"/>
        <w:ind w:left="0"/>
        <w:jc w:val="both"/>
      </w:pPr>
      <w:r>
        <w:rPr>
          <w:rFonts w:ascii="Times New Roman"/>
          <w:b w:val="false"/>
          <w:i w:val="false"/>
          <w:color w:val="000000"/>
          <w:sz w:val="28"/>
        </w:rPr>
        <w:t>
      бірінші топтағы мүгедектігі бар адамды (мүгедектігі бар адамды абилитациялаудың және оңалтудың жеке бағдарламасында жеке көмекшінің әлеуметтік қызметтері көзделген, заңнамаға сәйкес жұмыс берушінің кінәсінен жұмыста мертігуге ұшыраған немесе кәсіптік ауруға шалдыққан мүгедектігі бар адамдарды коспағанда) санаторий-курорттық ұйымда алып жүретін адамдарға жылына бір рет халықты әлеуметтік қорғау саласындағы уәкілетті орган айқындайтын кепілдендірілген соманың 70 (жетпіс) пайызынан аспайтын мөлшерде төлем жүргізіледі (санаторий-курорттық емдеу қызметтері ұсынылған жеке абилитация және оңалту бағдарламасына әзірленген мүгедектігі бар адамдарды қоспағанда);</w:t>
      </w:r>
    </w:p>
    <w:bookmarkEnd w:id="93"/>
    <w:bookmarkStart w:name="z100" w:id="94"/>
    <w:p>
      <w:pPr>
        <w:spacing w:after="0"/>
        <w:ind w:left="0"/>
        <w:jc w:val="both"/>
      </w:pPr>
      <w:r>
        <w:rPr>
          <w:rFonts w:ascii="Times New Roman"/>
          <w:b w:val="false"/>
          <w:i w:val="false"/>
          <w:color w:val="000000"/>
          <w:sz w:val="28"/>
        </w:rPr>
        <w:t xml:space="preserve">
      ардагерлерге Қазақстан Республикасының "Ардагерлер туралы" Заңының 3-бабының </w:t>
      </w:r>
      <w:r>
        <w:rPr>
          <w:rFonts w:ascii="Times New Roman"/>
          <w:b w:val="false"/>
          <w:i w:val="false"/>
          <w:color w:val="000000"/>
          <w:sz w:val="28"/>
        </w:rPr>
        <w:t>1-тармағына</w:t>
      </w:r>
      <w:r>
        <w:rPr>
          <w:rFonts w:ascii="Times New Roman"/>
          <w:b w:val="false"/>
          <w:i w:val="false"/>
          <w:color w:val="000000"/>
          <w:sz w:val="28"/>
        </w:rPr>
        <w:t xml:space="preserve"> сәйкес табысы есепке алынбай, жылына бір рет, мүгедектігі бар тұлғалар үшін белгіленген санаторий-курорттық емдеудің кепілдендірілген сомасынан аспайтын және 14 күннен аспайтын мерзімге болу құнын өтеу түрінде;</w:t>
      </w:r>
    </w:p>
    <w:bookmarkEnd w:id="94"/>
    <w:bookmarkStart w:name="z101" w:id="95"/>
    <w:p>
      <w:pPr>
        <w:spacing w:after="0"/>
        <w:ind w:left="0"/>
        <w:jc w:val="both"/>
      </w:pPr>
      <w:r>
        <w:rPr>
          <w:rFonts w:ascii="Times New Roman"/>
          <w:b w:val="false"/>
          <w:i w:val="false"/>
          <w:color w:val="000000"/>
          <w:sz w:val="28"/>
        </w:rPr>
        <w:t>
      70 жастан асқан зейнеткерлерге, егер олардың (отбасының) жан басына шаққандағы орташа табысы тиісті қаржы жылына арналған Республикалық бюджет туралы заңымен белгіленген екі еселенген күнкөріс деңгейінен аспаса, жылына 1 (бір) рет санаторий-курорттық ұйымда 12 күнге дейін болу, халықты әлеуметтік қорғау саласындағы уәкілетті орган айқындайтын мүгедектігі бар адамдар үшін белгіленген кепілдендірілген соманың 70 (жетпіс) пайызынан аспайтын мөлшерде, шығындарды өтеу түрінде беріледі (санаторий-курорттық емдеу қызметтері ұсынылған жеке абилитация және оңалту бағдарламасына әзірленген мүгедектігі бар адамдарды қоспағанда).</w:t>
      </w:r>
    </w:p>
    <w:bookmarkEnd w:id="95"/>
    <w:bookmarkStart w:name="z102" w:id="96"/>
    <w:p>
      <w:pPr>
        <w:spacing w:after="0"/>
        <w:ind w:left="0"/>
        <w:jc w:val="both"/>
      </w:pPr>
      <w:r>
        <w:rPr>
          <w:rFonts w:ascii="Times New Roman"/>
          <w:b w:val="false"/>
          <w:i w:val="false"/>
          <w:color w:val="000000"/>
          <w:sz w:val="28"/>
        </w:rPr>
        <w:t>
      Бірнеше негіз болған жағдайда, санаторий-курорттық емделуге әлеуметтік көмек тек бір негіз бойынша ғана тағайындалады.</w:t>
      </w:r>
    </w:p>
    <w:bookmarkEnd w:id="96"/>
    <w:bookmarkStart w:name="z103" w:id="97"/>
    <w:p>
      <w:pPr>
        <w:spacing w:after="0"/>
        <w:ind w:left="0"/>
        <w:jc w:val="both"/>
      </w:pPr>
      <w:r>
        <w:rPr>
          <w:rFonts w:ascii="Times New Roman"/>
          <w:b w:val="false"/>
          <w:i w:val="false"/>
          <w:color w:val="000000"/>
          <w:sz w:val="28"/>
        </w:rPr>
        <w:t>
      Әлеуметтік көмек санаторий-курорттық емдеуді алған сәттен бастап екі айдан кешіктірілмей, нақты жұмсалған шығындар шегінде, өтініш негізінде және келесі құжаттарды қоса тіркеу арқылы беріледі:</w:t>
      </w:r>
    </w:p>
    <w:bookmarkEnd w:id="97"/>
    <w:bookmarkStart w:name="z104" w:id="98"/>
    <w:p>
      <w:pPr>
        <w:spacing w:after="0"/>
        <w:ind w:left="0"/>
        <w:jc w:val="both"/>
      </w:pPr>
      <w:r>
        <w:rPr>
          <w:rFonts w:ascii="Times New Roman"/>
          <w:b w:val="false"/>
          <w:i w:val="false"/>
          <w:color w:val="000000"/>
          <w:sz w:val="28"/>
        </w:rPr>
        <w:t>
      жеке басын куәландыратын құжат немесе цифрлық құжаттар сервисінен электрондық құжат (жеке басын сәйкестендіру үшін);</w:t>
      </w:r>
    </w:p>
    <w:bookmarkEnd w:id="98"/>
    <w:bookmarkStart w:name="z105" w:id="99"/>
    <w:p>
      <w:pPr>
        <w:spacing w:after="0"/>
        <w:ind w:left="0"/>
        <w:jc w:val="both"/>
      </w:pPr>
      <w:r>
        <w:rPr>
          <w:rFonts w:ascii="Times New Roman"/>
          <w:b w:val="false"/>
          <w:i w:val="false"/>
          <w:color w:val="000000"/>
          <w:sz w:val="28"/>
        </w:rPr>
        <w:t>
      шот-фактура;</w:t>
      </w:r>
    </w:p>
    <w:bookmarkEnd w:id="99"/>
    <w:bookmarkStart w:name="z106" w:id="100"/>
    <w:p>
      <w:pPr>
        <w:spacing w:after="0"/>
        <w:ind w:left="0"/>
        <w:jc w:val="both"/>
      </w:pPr>
      <w:r>
        <w:rPr>
          <w:rFonts w:ascii="Times New Roman"/>
          <w:b w:val="false"/>
          <w:i w:val="false"/>
          <w:color w:val="000000"/>
          <w:sz w:val="28"/>
        </w:rPr>
        <w:t>
      орындалған жұмыстар актісі;</w:t>
      </w:r>
    </w:p>
    <w:bookmarkEnd w:id="100"/>
    <w:bookmarkStart w:name="z107" w:id="101"/>
    <w:p>
      <w:pPr>
        <w:spacing w:after="0"/>
        <w:ind w:left="0"/>
        <w:jc w:val="both"/>
      </w:pPr>
      <w:r>
        <w:rPr>
          <w:rFonts w:ascii="Times New Roman"/>
          <w:b w:val="false"/>
          <w:i w:val="false"/>
          <w:color w:val="000000"/>
          <w:sz w:val="28"/>
        </w:rPr>
        <w:t>
      табысын ескере отырып көмек көрсетілетін санаттар үшін адамның (отбасының) табыстары туралы мәліметтер;</w:t>
      </w:r>
    </w:p>
    <w:bookmarkEnd w:id="101"/>
    <w:bookmarkStart w:name="z108" w:id="102"/>
    <w:p>
      <w:pPr>
        <w:spacing w:after="0"/>
        <w:ind w:left="0"/>
        <w:jc w:val="both"/>
      </w:pPr>
      <w:r>
        <w:rPr>
          <w:rFonts w:ascii="Times New Roman"/>
          <w:b w:val="false"/>
          <w:i w:val="false"/>
          <w:color w:val="000000"/>
          <w:sz w:val="28"/>
        </w:rPr>
        <w:t>
      екінші деңгейдегі банктегі немесе "Қазпочта" акционерлік қоғамындағы шот нөмірі туралы мәліметтер.</w:t>
      </w:r>
    </w:p>
    <w:bookmarkEnd w:id="102"/>
    <w:bookmarkStart w:name="z109" w:id="103"/>
    <w:p>
      <w:pPr>
        <w:spacing w:after="0"/>
        <w:ind w:left="0"/>
        <w:jc w:val="both"/>
      </w:pPr>
      <w:r>
        <w:rPr>
          <w:rFonts w:ascii="Times New Roman"/>
          <w:b w:val="false"/>
          <w:i w:val="false"/>
          <w:color w:val="000000"/>
          <w:sz w:val="28"/>
        </w:rPr>
        <w:t>
      Санаторий-курорттық емделу орнына барып-қайту жол ақысы емделушінің өз қаражаты есебінен төленеді.</w:t>
      </w:r>
    </w:p>
    <w:bookmarkEnd w:id="103"/>
    <w:bookmarkStart w:name="z110" w:id="104"/>
    <w:p>
      <w:pPr>
        <w:spacing w:after="0"/>
        <w:ind w:left="0"/>
        <w:jc w:val="both"/>
      </w:pPr>
      <w:r>
        <w:rPr>
          <w:rFonts w:ascii="Times New Roman"/>
          <w:b w:val="false"/>
          <w:i w:val="false"/>
          <w:color w:val="000000"/>
          <w:sz w:val="28"/>
        </w:rPr>
        <w:t>
      10) коммуналдық қызметтерді төлеуге әлеуметтік көмек көрсетіледі:</w:t>
      </w:r>
    </w:p>
    <w:bookmarkEnd w:id="104"/>
    <w:bookmarkStart w:name="z111" w:id="105"/>
    <w:p>
      <w:pPr>
        <w:spacing w:after="0"/>
        <w:ind w:left="0"/>
        <w:jc w:val="both"/>
      </w:pPr>
      <w:r>
        <w:rPr>
          <w:rFonts w:ascii="Times New Roman"/>
          <w:b w:val="false"/>
          <w:i w:val="false"/>
          <w:color w:val="000000"/>
          <w:sz w:val="28"/>
        </w:rPr>
        <w:t>
      Ұлы Отан соғысына қатысушыларына, атап айтқанда, Ұлы Отан соғысы кезеңінде, сондай-ақ бұрынғы Кеңестік Социалистік Республикалар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 мен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қызметшілеріне тоқсан сайын ақшалай төлемдер түрінде 4 (төрт) айлық есептік көрсеткіш мөлшерінде;</w:t>
      </w:r>
    </w:p>
    <w:bookmarkEnd w:id="105"/>
    <w:bookmarkStart w:name="z112" w:id="106"/>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1986-1987 жылдары Чернобыль атом электр станциясындағы апаттың салдарын жоюға қатысқан адамдарға, 1988-1989 жылдардағы Чернобыль атом электр станциясындағы апаттың зардаптарын жоюға қатысушылардың, қоныс аудару күнінде құрсақта болған балаларды қоса алғанда, оқшаулау және көшіру аймағынан қоныс аударылғандардың (өз еркімен кеткендердің) және Қазақстан Республикасына қоныстанғандардың қатарындағы адамдарға, Чернобыль атом электр станциясындағы апаттың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жылына 1 (бір) рет 24 (жиырма төрт) айлық есептік көрсеткіш мөлшерінде "Азаматтарға арналған үкімет" Мемлекеттік Корпорациясының тізімі негізінде;</w:t>
      </w:r>
    </w:p>
    <w:bookmarkEnd w:id="106"/>
    <w:bookmarkStart w:name="z113" w:id="107"/>
    <w:p>
      <w:pPr>
        <w:spacing w:after="0"/>
        <w:ind w:left="0"/>
        <w:jc w:val="both"/>
      </w:pPr>
      <w:r>
        <w:rPr>
          <w:rFonts w:ascii="Times New Roman"/>
          <w:b w:val="false"/>
          <w:i w:val="false"/>
          <w:color w:val="000000"/>
          <w:sz w:val="28"/>
        </w:rPr>
        <w:t>
      11) Әлеуметтік маңызы бар ауруға ие болған жағдайда әлеуметтік көмек көрсетіледі:</w:t>
      </w:r>
    </w:p>
    <w:bookmarkEnd w:id="107"/>
    <w:bookmarkStart w:name="z114" w:id="108"/>
    <w:p>
      <w:pPr>
        <w:spacing w:after="0"/>
        <w:ind w:left="0"/>
        <w:jc w:val="both"/>
      </w:pPr>
      <w:r>
        <w:rPr>
          <w:rFonts w:ascii="Times New Roman"/>
          <w:b w:val="false"/>
          <w:i w:val="false"/>
          <w:color w:val="000000"/>
          <w:sz w:val="28"/>
        </w:rPr>
        <w:t>
      Қарағанды облысы денсаулық сақтау басқармасының "Облыстық фтизиопульмонология орталығы" шаруашылық жүргізу құқығындағы коммуналдық мемлекеттік кәсіпорынның тізімі негізінде туберкулез ауруы бар тұлғаларға емделуге (сауықтыруға) жылына 1 (бір) рет 20 (жиырма) айлық есептік көрсеткіш мөлшерінде;</w:t>
      </w:r>
    </w:p>
    <w:bookmarkEnd w:id="108"/>
    <w:bookmarkStart w:name="z115" w:id="109"/>
    <w:p>
      <w:pPr>
        <w:spacing w:after="0"/>
        <w:ind w:left="0"/>
        <w:jc w:val="both"/>
      </w:pPr>
      <w:r>
        <w:rPr>
          <w:rFonts w:ascii="Times New Roman"/>
          <w:b w:val="false"/>
          <w:i w:val="false"/>
          <w:color w:val="000000"/>
          <w:sz w:val="28"/>
        </w:rPr>
        <w:t>
      Қарағанды облысы денсаулық сақтау басқармасының "Қарағанды облыстық ЖИТС-тың алдын-алу және күресі жөніндегі орталығы" коммуналдық мемлекеттік кәсіпорынның тізімі негізінде адамның иммун тапшылығы вирусынан туындаған ауруы бар балаларға ай сайын ақшалай төлемдер түріндегі 2 (екі) ең төменгі күнкөріс деңгейі мөлшерінде;</w:t>
      </w:r>
    </w:p>
    <w:bookmarkEnd w:id="109"/>
    <w:bookmarkStart w:name="z116" w:id="110"/>
    <w:p>
      <w:pPr>
        <w:spacing w:after="0"/>
        <w:ind w:left="0"/>
        <w:jc w:val="both"/>
      </w:pPr>
      <w:r>
        <w:rPr>
          <w:rFonts w:ascii="Times New Roman"/>
          <w:b w:val="false"/>
          <w:i w:val="false"/>
          <w:color w:val="000000"/>
          <w:sz w:val="28"/>
        </w:rPr>
        <w:t>
      12) "Алтын алқа", "Күміс алқа" алқаларымен наградталған көпбалалы аналарға, сондай-ақ мектепке дейінгі білім беру ұйымдарында тәрбиеленіп, оқып жатқан балалары бар көпбалалы отбасыларға мемлекеттік органдардың ақпараттық жүйелеріндегі мәліметтер негізінде ақшалай төлем түріндегі әлеуметтік көмек көрсетіледі.</w:t>
      </w:r>
    </w:p>
    <w:bookmarkEnd w:id="110"/>
    <w:bookmarkStart w:name="z117" w:id="111"/>
    <w:p>
      <w:pPr>
        <w:spacing w:after="0"/>
        <w:ind w:left="0"/>
        <w:jc w:val="both"/>
      </w:pPr>
      <w:r>
        <w:rPr>
          <w:rFonts w:ascii="Times New Roman"/>
          <w:b w:val="false"/>
          <w:i w:val="false"/>
          <w:color w:val="000000"/>
          <w:sz w:val="28"/>
        </w:rPr>
        <w:t>
      Төлем күнтізбелік жыл ішінде бір рет (ағымдағы жылдың қазан айындағы жағдай бойынша) әрбір балаға 10 (он) айлық есептік көрсеткіш мөлшерінде жүзеге асырылады;</w:t>
      </w:r>
    </w:p>
    <w:bookmarkEnd w:id="111"/>
    <w:bookmarkStart w:name="z118" w:id="112"/>
    <w:p>
      <w:pPr>
        <w:spacing w:after="0"/>
        <w:ind w:left="0"/>
        <w:jc w:val="both"/>
      </w:pPr>
      <w:r>
        <w:rPr>
          <w:rFonts w:ascii="Times New Roman"/>
          <w:b w:val="false"/>
          <w:i w:val="false"/>
          <w:color w:val="000000"/>
          <w:sz w:val="28"/>
        </w:rPr>
        <w:t>
      13) дүлей апаттың салдарынан азаматқа (отбасына) не оның мүлкіне зиян келтірілген кезде әлеуметтік көмек оқиға басталған кезден бастап алты ай ішінде азаматтың (отбасының) табысына қарамастан бір рет көрсетіледі. Әлеуметтік көмектің шекті мөлшері – 100 (жүз) айлық есептік көрсеткіш;</w:t>
      </w:r>
    </w:p>
    <w:bookmarkEnd w:id="112"/>
    <w:bookmarkStart w:name="z119" w:id="113"/>
    <w:p>
      <w:pPr>
        <w:spacing w:after="0"/>
        <w:ind w:left="0"/>
        <w:jc w:val="both"/>
      </w:pPr>
      <w:r>
        <w:rPr>
          <w:rFonts w:ascii="Times New Roman"/>
          <w:b w:val="false"/>
          <w:i w:val="false"/>
          <w:color w:val="000000"/>
          <w:sz w:val="28"/>
        </w:rPr>
        <w:t>
      14) өрттің салдарынан азаматқа (отбасына) не оның мүлкіне зиян келтірілген кезде әлеуметтік көмек оқиға басталған кезден бастап алты ай ішінде азаматтың (отбасының) табысына қарамастан бір рет көрсетіледі. Әлеуметтік көмектің шекті мөлшері– 150 (жүз елу) айлық есептік көрсеткіш;</w:t>
      </w:r>
    </w:p>
    <w:bookmarkEnd w:id="113"/>
    <w:bookmarkStart w:name="z120" w:id="114"/>
    <w:p>
      <w:pPr>
        <w:spacing w:after="0"/>
        <w:ind w:left="0"/>
        <w:jc w:val="both"/>
      </w:pPr>
      <w:r>
        <w:rPr>
          <w:rFonts w:ascii="Times New Roman"/>
          <w:b w:val="false"/>
          <w:i w:val="false"/>
          <w:color w:val="000000"/>
          <w:sz w:val="28"/>
        </w:rPr>
        <w:t>
      15) Қарағанды облысының денсаулық сақтау басқармасының "Облыстық фтизиопульмонология орталығы" шаруашылық жүргізу құқығындағы коммуналдық мемлекеттік кәсіпорнының тізіміне сәйкес туберкулезбен ауыратын тұлғаларды және Қарағанды облысының денсаулық сақтау басқармасының "Қарағанды облыстық ЖИТС-тың алдын алу және оған қарсы күрес орталығы" коммуналдық мемлекеттік кәсіпорнының тізіміне сәйкес адамның иммун тапшылығы вирусынан туындаған ауруы бар балаларды қоспағанда әлеуметтік маңызы бар ауруы бар, жан басына шаққандағы орташа табысы Қазақстан Республикасының тиісті қаржы жылына арналған заңнамасында белгіленген 1 (бір) ең төменгі күнкөріс деңгейінен аспайтын тұлғаларға әлеуметтік көмек жылына 1 (бір) рет 20 (жиырма) айлық есептік көрсеткіш мөлшерінде көрсетіледі.</w:t>
      </w:r>
    </w:p>
    <w:bookmarkEnd w:id="114"/>
    <w:bookmarkStart w:name="z121" w:id="115"/>
    <w:p>
      <w:pPr>
        <w:spacing w:after="0"/>
        <w:ind w:left="0"/>
        <w:jc w:val="both"/>
      </w:pPr>
      <w:r>
        <w:rPr>
          <w:rFonts w:ascii="Times New Roman"/>
          <w:b w:val="false"/>
          <w:i w:val="false"/>
          <w:color w:val="000000"/>
          <w:sz w:val="28"/>
        </w:rPr>
        <w:t>
      16) Қазақстан Республикасының тиісті қаржы жылына арналған заңнамасында белгіленген 1 (бір) ең төменгі күнкөріс деңгейінен аспайтын жан басына шаққандағы орташа табысы бар азаматтарға жылына 1 (бір) рет 15 (он бес) айлық есептік көрсеткіш мөлшерінде әлеуметтік көмек беріледі:</w:t>
      </w:r>
    </w:p>
    <w:bookmarkEnd w:id="115"/>
    <w:bookmarkStart w:name="z122" w:id="116"/>
    <w:p>
      <w:pPr>
        <w:spacing w:after="0"/>
        <w:ind w:left="0"/>
        <w:jc w:val="both"/>
      </w:pPr>
      <w:r>
        <w:rPr>
          <w:rFonts w:ascii="Times New Roman"/>
          <w:b w:val="false"/>
          <w:i w:val="false"/>
          <w:color w:val="000000"/>
          <w:sz w:val="28"/>
        </w:rPr>
        <w:t>
      пробация қызметінің есебінде тұрған адамдарға;</w:t>
      </w:r>
    </w:p>
    <w:bookmarkEnd w:id="116"/>
    <w:bookmarkStart w:name="z123" w:id="117"/>
    <w:p>
      <w:pPr>
        <w:spacing w:after="0"/>
        <w:ind w:left="0"/>
        <w:jc w:val="both"/>
      </w:pPr>
      <w:r>
        <w:rPr>
          <w:rFonts w:ascii="Times New Roman"/>
          <w:b w:val="false"/>
          <w:i w:val="false"/>
          <w:color w:val="000000"/>
          <w:sz w:val="28"/>
        </w:rPr>
        <w:t>
      бас бостандығынан айыру орындарынан босатылған, босатылған күннен бастап үш айдан кешіктірмей анықтама негізінде;</w:t>
      </w:r>
    </w:p>
    <w:bookmarkEnd w:id="117"/>
    <w:bookmarkStart w:name="z124" w:id="118"/>
    <w:p>
      <w:pPr>
        <w:spacing w:after="0"/>
        <w:ind w:left="0"/>
        <w:jc w:val="both"/>
      </w:pPr>
      <w:r>
        <w:rPr>
          <w:rFonts w:ascii="Times New Roman"/>
          <w:b w:val="false"/>
          <w:i w:val="false"/>
          <w:color w:val="000000"/>
          <w:sz w:val="28"/>
        </w:rPr>
        <w:t>
      жетім балаларға, ата-анасының қамқорлығынсыз қалған тұлғаларға;</w:t>
      </w:r>
    </w:p>
    <w:bookmarkEnd w:id="118"/>
    <w:bookmarkStart w:name="z125" w:id="119"/>
    <w:p>
      <w:pPr>
        <w:spacing w:after="0"/>
        <w:ind w:left="0"/>
        <w:jc w:val="both"/>
      </w:pPr>
      <w:r>
        <w:rPr>
          <w:rFonts w:ascii="Times New Roman"/>
          <w:b w:val="false"/>
          <w:i w:val="false"/>
          <w:color w:val="000000"/>
          <w:sz w:val="28"/>
        </w:rPr>
        <w:t>
      жасының егде тартуына байланысты өзін-өзі күту қабілетінен айырылған адамдарға;</w:t>
      </w:r>
    </w:p>
    <w:bookmarkEnd w:id="119"/>
    <w:bookmarkStart w:name="z126" w:id="120"/>
    <w:p>
      <w:pPr>
        <w:spacing w:after="0"/>
        <w:ind w:left="0"/>
        <w:jc w:val="both"/>
      </w:pPr>
      <w:r>
        <w:rPr>
          <w:rFonts w:ascii="Times New Roman"/>
          <w:b w:val="false"/>
          <w:i w:val="false"/>
          <w:color w:val="000000"/>
          <w:sz w:val="28"/>
        </w:rPr>
        <w:t xml:space="preserve">
      Отбасының жан басына шаққандағы орташа табысы әлеуметтік көмекті тағайындау үшін Қазақстан Республикасы Еңбек және халықты әлеуметтік қорғау министрінің 2023 жылғы 26 мамырдағы № 181 "Мемлекеттік атаулы әлеуметтік көмек алуға үміткер адамның (отбасының) жиынтық табысын есептеу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есептеледі (нормативтік құқықтық актілерді мемлекеттік тіркеу тізілімінде № 32609 болып тіркелген).</w:t>
      </w:r>
    </w:p>
    <w:bookmarkEnd w:id="120"/>
    <w:bookmarkStart w:name="z127" w:id="121"/>
    <w:p>
      <w:pPr>
        <w:spacing w:after="0"/>
        <w:ind w:left="0"/>
        <w:jc w:val="both"/>
      </w:pPr>
      <w:r>
        <w:rPr>
          <w:rFonts w:ascii="Times New Roman"/>
          <w:b w:val="false"/>
          <w:i w:val="false"/>
          <w:color w:val="000000"/>
          <w:sz w:val="28"/>
        </w:rPr>
        <w:t xml:space="preserve">
      Отбасы құрамы мемлекеттік атаулы әлеуметтік көмек алуға үміткер адамның (отбасының) жиынтық табысын есептеу қағидаларының </w:t>
      </w:r>
      <w:r>
        <w:rPr>
          <w:rFonts w:ascii="Times New Roman"/>
          <w:b w:val="false"/>
          <w:i w:val="false"/>
          <w:color w:val="000000"/>
          <w:sz w:val="28"/>
        </w:rPr>
        <w:t>10-тармағына</w:t>
      </w:r>
      <w:r>
        <w:rPr>
          <w:rFonts w:ascii="Times New Roman"/>
          <w:b w:val="false"/>
          <w:i w:val="false"/>
          <w:color w:val="000000"/>
          <w:sz w:val="28"/>
        </w:rPr>
        <w:t xml:space="preserve"> сәйкес айқындалады.</w:t>
      </w:r>
    </w:p>
    <w:bookmarkEnd w:id="121"/>
    <w:bookmarkStart w:name="z128" w:id="122"/>
    <w:p>
      <w:pPr>
        <w:spacing w:after="0"/>
        <w:ind w:left="0"/>
        <w:jc w:val="both"/>
      </w:pPr>
      <w:r>
        <w:rPr>
          <w:rFonts w:ascii="Times New Roman"/>
          <w:b w:val="false"/>
          <w:i w:val="false"/>
          <w:color w:val="000000"/>
          <w:sz w:val="28"/>
        </w:rPr>
        <w:t>
      Отбасының жан басына шаққандағы орташа табысы есептік кезеңдегі (алдыңғы тоқсан) отбасының жиынтық табысын осы кезеңдегі айлар санына (үш ай) және отбасы мүшелерінің санына бөлу арқылы есептеледі.</w:t>
      </w:r>
    </w:p>
    <w:bookmarkEnd w:id="122"/>
    <w:bookmarkStart w:name="z129" w:id="123"/>
    <w:p>
      <w:pPr>
        <w:spacing w:after="0"/>
        <w:ind w:left="0"/>
        <w:jc w:val="both"/>
      </w:pPr>
      <w:r>
        <w:rPr>
          <w:rFonts w:ascii="Times New Roman"/>
          <w:b w:val="false"/>
          <w:i w:val="false"/>
          <w:color w:val="000000"/>
          <w:sz w:val="28"/>
        </w:rPr>
        <w:t>
      17) Қатты отынды сатып алуға әлеуметтік көмек жасына байланысты зейнеткерлерге, бірінші және екінші топтағы мүгедектігі бар адамдарға, он сегіз жасқа дейінгі мүгедектігі бар балаларды тәрбиелеп отырған отбасыларға, көпбалалы отбасыларға, атаулы әлеуметтік көмек алушыларға, жетім баланың (балалардың) және ата-анасының қамқорлығынсыз қалған баланың (балалардың) қорғаншыларына немесе қамқоршыларына, пешпен жылытылатын жеке тұрғын үй қорында тұратын, сол тұрғын үйдің меншік иелері болып табылатын, өзінде және отбасы мүшелерінде басқа тұрғын үйі жоқ және жан басына шаққандағы орташа табысы тиісті қаржы жылына Қазақстан Республикасының заңнамасында белгіленген 2 (екі) күнкөріс деңгейінен аспайтын жағдайда көрсетіледі.</w:t>
      </w:r>
    </w:p>
    <w:bookmarkEnd w:id="123"/>
    <w:bookmarkStart w:name="z130" w:id="124"/>
    <w:p>
      <w:pPr>
        <w:spacing w:after="0"/>
        <w:ind w:left="0"/>
        <w:jc w:val="both"/>
      </w:pPr>
      <w:r>
        <w:rPr>
          <w:rFonts w:ascii="Times New Roman"/>
          <w:b w:val="false"/>
          <w:i w:val="false"/>
          <w:color w:val="000000"/>
          <w:sz w:val="28"/>
        </w:rPr>
        <w:t>
      Әлеуметтік көмектің мөлшері өтініш берушінің қатты отынды сатып алуға байланысты нақты шығындары негізінде айқындалады, бірақ жылыту маусымында 1 (бір) рет 16 (он алты) айлық есептік көрсеткіштен аспайды.</w:t>
      </w:r>
    </w:p>
    <w:bookmarkEnd w:id="124"/>
    <w:bookmarkStart w:name="z131" w:id="125"/>
    <w:p>
      <w:pPr>
        <w:spacing w:after="0"/>
        <w:ind w:left="0"/>
        <w:jc w:val="both"/>
      </w:pPr>
      <w:r>
        <w:rPr>
          <w:rFonts w:ascii="Times New Roman"/>
          <w:b w:val="false"/>
          <w:i w:val="false"/>
          <w:color w:val="000000"/>
          <w:sz w:val="28"/>
        </w:rPr>
        <w:t>
      Бір жеке тұрғын үйде қатты отынды сатып алуға әлеуметтік көмек алуға құқығы бар бірнеше адам бірге тұрған жағдайда, өтемақы олардың тек біреуіне ғана төленеді.</w:t>
      </w:r>
    </w:p>
    <w:bookmarkEnd w:id="125"/>
    <w:bookmarkStart w:name="z132" w:id="126"/>
    <w:p>
      <w:pPr>
        <w:spacing w:after="0"/>
        <w:ind w:left="0"/>
        <w:jc w:val="both"/>
      </w:pPr>
      <w:r>
        <w:rPr>
          <w:rFonts w:ascii="Times New Roman"/>
          <w:b w:val="false"/>
          <w:i w:val="false"/>
          <w:color w:val="000000"/>
          <w:sz w:val="28"/>
        </w:rPr>
        <w:t>
      Әлеуметтік көмекті алу үшін өтініш беруші жылыту маусымында әлеуметтік көмек төлеуге уәкілетті ұйымға төмендегі құжаттарды қоса тіркей отырып, өтініш береді:</w:t>
      </w:r>
    </w:p>
    <w:bookmarkEnd w:id="126"/>
    <w:bookmarkStart w:name="z133" w:id="127"/>
    <w:p>
      <w:pPr>
        <w:spacing w:after="0"/>
        <w:ind w:left="0"/>
        <w:jc w:val="both"/>
      </w:pPr>
      <w:r>
        <w:rPr>
          <w:rFonts w:ascii="Times New Roman"/>
          <w:b w:val="false"/>
          <w:i w:val="false"/>
          <w:color w:val="000000"/>
          <w:sz w:val="28"/>
        </w:rPr>
        <w:t>
      жеке басын куәландыратын құжат;</w:t>
      </w:r>
    </w:p>
    <w:bookmarkEnd w:id="127"/>
    <w:bookmarkStart w:name="z134" w:id="128"/>
    <w:p>
      <w:pPr>
        <w:spacing w:after="0"/>
        <w:ind w:left="0"/>
        <w:jc w:val="both"/>
      </w:pPr>
      <w:r>
        <w:rPr>
          <w:rFonts w:ascii="Times New Roman"/>
          <w:b w:val="false"/>
          <w:i w:val="false"/>
          <w:color w:val="000000"/>
          <w:sz w:val="28"/>
        </w:rPr>
        <w:t>
      қатты отынды сатып алуға жұмсалған шығындарды растайтын құжат (чектердің көшірмелері, жүкқұжат, анықтама, шот фактура);</w:t>
      </w:r>
    </w:p>
    <w:bookmarkEnd w:id="128"/>
    <w:bookmarkStart w:name="z135" w:id="129"/>
    <w:p>
      <w:pPr>
        <w:spacing w:after="0"/>
        <w:ind w:left="0"/>
        <w:jc w:val="both"/>
      </w:pPr>
      <w:r>
        <w:rPr>
          <w:rFonts w:ascii="Times New Roman"/>
          <w:b w:val="false"/>
          <w:i w:val="false"/>
          <w:color w:val="000000"/>
          <w:sz w:val="28"/>
        </w:rPr>
        <w:t>
      өтініш берушінің (отбасы мүшелерінің) табыстары туралы мәліметтер;</w:t>
      </w:r>
    </w:p>
    <w:bookmarkEnd w:id="129"/>
    <w:bookmarkStart w:name="z136" w:id="130"/>
    <w:p>
      <w:pPr>
        <w:spacing w:after="0"/>
        <w:ind w:left="0"/>
        <w:jc w:val="both"/>
      </w:pPr>
      <w:r>
        <w:rPr>
          <w:rFonts w:ascii="Times New Roman"/>
          <w:b w:val="false"/>
          <w:i w:val="false"/>
          <w:color w:val="000000"/>
          <w:sz w:val="28"/>
        </w:rPr>
        <w:t>
      мәртебесін растайтын құжаттың көшірмесі (зейнетақы куәлігі, мүгедектік туралы анықтама, балалардың туу туралы куәліктері, жергілікті атқарушы органның қаулысы немесе бұйрығы);</w:t>
      </w:r>
    </w:p>
    <w:bookmarkEnd w:id="130"/>
    <w:bookmarkStart w:name="z137" w:id="131"/>
    <w:p>
      <w:pPr>
        <w:spacing w:after="0"/>
        <w:ind w:left="0"/>
        <w:jc w:val="both"/>
      </w:pPr>
      <w:r>
        <w:rPr>
          <w:rFonts w:ascii="Times New Roman"/>
          <w:b w:val="false"/>
          <w:i w:val="false"/>
          <w:color w:val="000000"/>
          <w:sz w:val="28"/>
        </w:rPr>
        <w:t>
      жылжымайтын мүлікке тіркелген құқықтардың жоқ (бар) екендігі туралы анықтама;</w:t>
      </w:r>
    </w:p>
    <w:bookmarkEnd w:id="131"/>
    <w:bookmarkStart w:name="z138" w:id="132"/>
    <w:p>
      <w:pPr>
        <w:spacing w:after="0"/>
        <w:ind w:left="0"/>
        <w:jc w:val="both"/>
      </w:pPr>
      <w:r>
        <w:rPr>
          <w:rFonts w:ascii="Times New Roman"/>
          <w:b w:val="false"/>
          <w:i w:val="false"/>
          <w:color w:val="000000"/>
          <w:sz w:val="28"/>
        </w:rPr>
        <w:t>
      екінші деңгейдегі банктегі немесе "Қазпошта" акционерлік қоғамындағы банктік шот нөмірі туралы мәліметтер.</w:t>
      </w:r>
    </w:p>
    <w:bookmarkEnd w:id="132"/>
    <w:bookmarkStart w:name="z139" w:id="133"/>
    <w:p>
      <w:pPr>
        <w:spacing w:after="0"/>
        <w:ind w:left="0"/>
        <w:jc w:val="both"/>
      </w:pPr>
      <w:r>
        <w:rPr>
          <w:rFonts w:ascii="Times New Roman"/>
          <w:b w:val="false"/>
          <w:i w:val="false"/>
          <w:color w:val="000000"/>
          <w:sz w:val="28"/>
        </w:rPr>
        <w:t>
      Құжаттар салыстыру үшін түпнұсқаларымен және көшірмелерімен бірге ұсынылады, содан кейін түпнұсқалар өтініш берушіге қайтарылады.</w:t>
      </w:r>
    </w:p>
    <w:bookmarkEnd w:id="133"/>
    <w:bookmarkStart w:name="z140" w:id="134"/>
    <w:p>
      <w:pPr>
        <w:spacing w:after="0"/>
        <w:ind w:left="0"/>
        <w:jc w:val="both"/>
      </w:pPr>
      <w:r>
        <w:rPr>
          <w:rFonts w:ascii="Times New Roman"/>
          <w:b w:val="false"/>
          <w:i w:val="false"/>
          <w:color w:val="000000"/>
          <w:sz w:val="28"/>
        </w:rPr>
        <w:t>
      8. Азаматтарды мұқтаждар санатына жатқызу үшін мыналар негіз болады:</w:t>
      </w:r>
    </w:p>
    <w:bookmarkEnd w:id="134"/>
    <w:bookmarkStart w:name="z141" w:id="135"/>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135"/>
    <w:bookmarkStart w:name="z142" w:id="136"/>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136"/>
    <w:bookmarkStart w:name="z143" w:id="137"/>
    <w:p>
      <w:pPr>
        <w:spacing w:after="0"/>
        <w:ind w:left="0"/>
        <w:jc w:val="both"/>
      </w:pPr>
      <w:r>
        <w:rPr>
          <w:rFonts w:ascii="Times New Roman"/>
          <w:b w:val="false"/>
          <w:i w:val="false"/>
          <w:color w:val="000000"/>
          <w:sz w:val="28"/>
        </w:rPr>
        <w:t>
      3) әлеуметтік маңызы бар аурудың болуы;</w:t>
      </w:r>
    </w:p>
    <w:bookmarkEnd w:id="137"/>
    <w:bookmarkStart w:name="z144" w:id="138"/>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138"/>
    <w:bookmarkStart w:name="z145" w:id="139"/>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139"/>
    <w:bookmarkStart w:name="z146" w:id="140"/>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жағдайына тексеру жүргізу үшін жоғарыда көрсетілген негіздер бойынша көмек түрлерінің тізбесін жергілікті өкілді органдар бекітеді.</w:t>
      </w:r>
    </w:p>
    <w:bookmarkEnd w:id="140"/>
    <w:bookmarkStart w:name="z147" w:id="141"/>
    <w:p>
      <w:pPr>
        <w:spacing w:after="0"/>
        <w:ind w:left="0"/>
        <w:jc w:val="both"/>
      </w:pPr>
      <w:r>
        <w:rPr>
          <w:rFonts w:ascii="Times New Roman"/>
          <w:b w:val="false"/>
          <w:i w:val="false"/>
          <w:color w:val="000000"/>
          <w:sz w:val="28"/>
        </w:rPr>
        <w:t>
      Арнайы комиссиялар әлеуметтік көмек көрсету қажеттілігі туралы қорытынды шығарған кезде жергілікті өкілді органдар бекіткен азаматтарды мұқтаждар санатына жатқызу үшін негіздердің тізбесін басшылыққа алады.</w:t>
      </w:r>
    </w:p>
    <w:bookmarkEnd w:id="141"/>
    <w:bookmarkStart w:name="z148" w:id="142"/>
    <w:p>
      <w:pPr>
        <w:spacing w:after="0"/>
        <w:ind w:left="0"/>
        <w:jc w:val="both"/>
      </w:pPr>
      <w:r>
        <w:rPr>
          <w:rFonts w:ascii="Times New Roman"/>
          <w:b w:val="false"/>
          <w:i w:val="false"/>
          <w:color w:val="000000"/>
          <w:sz w:val="28"/>
        </w:rPr>
        <w:t>
      9. Әрбір жеке жағдайда көрсетілетін әлеуметтік көмектің мөлшерін арнайы комиссия айқындайды және оны әлеуметтік көмек көрсету қажеттілігі туралы қорытындыда көрсетеді.</w:t>
      </w:r>
    </w:p>
    <w:bookmarkEnd w:id="142"/>
    <w:bookmarkStart w:name="z149" w:id="143"/>
    <w:p>
      <w:pPr>
        <w:spacing w:after="0"/>
        <w:ind w:left="0"/>
        <w:jc w:val="left"/>
      </w:pPr>
      <w:r>
        <w:rPr>
          <w:rFonts w:ascii="Times New Roman"/>
          <w:b/>
          <w:i w:val="false"/>
          <w:color w:val="000000"/>
        </w:rPr>
        <w:t xml:space="preserve"> 3-тарау. Әлеуметтік көмек көрсету тәртібі</w:t>
      </w:r>
    </w:p>
    <w:bookmarkEnd w:id="143"/>
    <w:bookmarkStart w:name="z150" w:id="144"/>
    <w:p>
      <w:pPr>
        <w:spacing w:after="0"/>
        <w:ind w:left="0"/>
        <w:jc w:val="both"/>
      </w:pPr>
      <w:r>
        <w:rPr>
          <w:rFonts w:ascii="Times New Roman"/>
          <w:b w:val="false"/>
          <w:i w:val="false"/>
          <w:color w:val="000000"/>
          <w:sz w:val="28"/>
        </w:rPr>
        <w:t>
      10. Мереке күндері мен атаулы күндерге орай әлеуметтік көмек алушылардың өтініштері талап етілмей көрсетіледі.</w:t>
      </w:r>
    </w:p>
    <w:bookmarkEnd w:id="144"/>
    <w:bookmarkStart w:name="z151" w:id="145"/>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145"/>
    <w:bookmarkStart w:name="z152" w:id="146"/>
    <w:p>
      <w:pPr>
        <w:spacing w:after="0"/>
        <w:ind w:left="0"/>
        <w:jc w:val="both"/>
      </w:pPr>
      <w:r>
        <w:rPr>
          <w:rFonts w:ascii="Times New Roman"/>
          <w:b w:val="false"/>
          <w:i w:val="false"/>
          <w:color w:val="000000"/>
          <w:sz w:val="28"/>
        </w:rPr>
        <w:t xml:space="preserve">
      11. Әлеуметтік көмек Үлгілік қағидалардың </w:t>
      </w:r>
      <w:r>
        <w:rPr>
          <w:rFonts w:ascii="Times New Roman"/>
          <w:b w:val="false"/>
          <w:i w:val="false"/>
          <w:color w:val="000000"/>
          <w:sz w:val="28"/>
        </w:rPr>
        <w:t>12</w:t>
      </w:r>
      <w:r>
        <w:rPr>
          <w:rFonts w:ascii="Times New Roman"/>
          <w:b w:val="false"/>
          <w:i w:val="false"/>
          <w:color w:val="000000"/>
          <w:sz w:val="28"/>
        </w:rPr>
        <w:t>-</w:t>
      </w:r>
      <w:r>
        <w:rPr>
          <w:rFonts w:ascii="Times New Roman"/>
          <w:b w:val="false"/>
          <w:i w:val="false"/>
          <w:color w:val="000000"/>
          <w:sz w:val="28"/>
        </w:rPr>
        <w:t>20-тармақтарына</w:t>
      </w:r>
      <w:r>
        <w:rPr>
          <w:rFonts w:ascii="Times New Roman"/>
          <w:b w:val="false"/>
          <w:i w:val="false"/>
          <w:color w:val="000000"/>
          <w:sz w:val="28"/>
        </w:rPr>
        <w:t xml:space="preserve"> сәйкес, тәртіппен және мерзімдерде көрсетіледі.</w:t>
      </w:r>
    </w:p>
    <w:bookmarkEnd w:id="146"/>
    <w:bookmarkStart w:name="z153" w:id="147"/>
    <w:p>
      <w:pPr>
        <w:spacing w:after="0"/>
        <w:ind w:left="0"/>
        <w:jc w:val="both"/>
      </w:pPr>
      <w:r>
        <w:rPr>
          <w:rFonts w:ascii="Times New Roman"/>
          <w:b w:val="false"/>
          <w:i w:val="false"/>
          <w:color w:val="000000"/>
          <w:sz w:val="28"/>
        </w:rPr>
        <w:t>
      12. Әлеуметтік көмек көрсетуден бас тарту мынадай жағдайларда жүзеге асырылады:</w:t>
      </w:r>
    </w:p>
    <w:bookmarkEnd w:id="147"/>
    <w:bookmarkStart w:name="z154" w:id="148"/>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48"/>
    <w:bookmarkStart w:name="z155" w:id="149"/>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49"/>
    <w:bookmarkStart w:name="z156" w:id="150"/>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50"/>
    <w:bookmarkStart w:name="z157" w:id="151"/>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51"/>
    <w:bookmarkStart w:name="z158" w:id="152"/>
    <w:p>
      <w:pPr>
        <w:spacing w:after="0"/>
        <w:ind w:left="0"/>
        <w:jc w:val="both"/>
      </w:pPr>
      <w:r>
        <w:rPr>
          <w:rFonts w:ascii="Times New Roman"/>
          <w:b w:val="false"/>
          <w:i w:val="false"/>
          <w:color w:val="000000"/>
          <w:sz w:val="28"/>
        </w:rPr>
        <w:t>
      13. Әлеуметтік көмек көрсетуге арналған шығыстарды қаржыландыру Қарағанды қаласында тіркелген және тұрақты тұратын азаматтарға ағымдағы қаржы жылына арналған қала бюджетінде көзделген қаражат шегінде жүзеге асырылады.</w:t>
      </w:r>
    </w:p>
    <w:bookmarkEnd w:id="152"/>
    <w:bookmarkStart w:name="z159" w:id="153"/>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53"/>
    <w:bookmarkStart w:name="z160" w:id="154"/>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54"/>
    <w:bookmarkStart w:name="z161" w:id="155"/>
    <w:p>
      <w:pPr>
        <w:spacing w:after="0"/>
        <w:ind w:left="0"/>
        <w:jc w:val="both"/>
      </w:pPr>
      <w:r>
        <w:rPr>
          <w:rFonts w:ascii="Times New Roman"/>
          <w:b w:val="false"/>
          <w:i w:val="false"/>
          <w:color w:val="000000"/>
          <w:sz w:val="28"/>
        </w:rPr>
        <w:t>
      14. Әлеуметтік көмек келесі жағдайларда тоқтатылады:</w:t>
      </w:r>
    </w:p>
    <w:bookmarkEnd w:id="155"/>
    <w:bookmarkStart w:name="z162" w:id="156"/>
    <w:p>
      <w:pPr>
        <w:spacing w:after="0"/>
        <w:ind w:left="0"/>
        <w:jc w:val="both"/>
      </w:pPr>
      <w:r>
        <w:rPr>
          <w:rFonts w:ascii="Times New Roman"/>
          <w:b w:val="false"/>
          <w:i w:val="false"/>
          <w:color w:val="000000"/>
          <w:sz w:val="28"/>
        </w:rPr>
        <w:t>
      1) алушы қайтыс болған;</w:t>
      </w:r>
    </w:p>
    <w:bookmarkEnd w:id="156"/>
    <w:bookmarkStart w:name="z163" w:id="157"/>
    <w:p>
      <w:pPr>
        <w:spacing w:after="0"/>
        <w:ind w:left="0"/>
        <w:jc w:val="both"/>
      </w:pPr>
      <w:r>
        <w:rPr>
          <w:rFonts w:ascii="Times New Roman"/>
          <w:b w:val="false"/>
          <w:i w:val="false"/>
          <w:color w:val="000000"/>
          <w:sz w:val="28"/>
        </w:rPr>
        <w:t>
      2) алушы тұрақты тұру үшін тиісті әкімшілік-аумақтық бірліктен тыс жерге кеткен;</w:t>
      </w:r>
    </w:p>
    <w:bookmarkEnd w:id="157"/>
    <w:bookmarkStart w:name="z164" w:id="158"/>
    <w:p>
      <w:pPr>
        <w:spacing w:after="0"/>
        <w:ind w:left="0"/>
        <w:jc w:val="both"/>
      </w:pPr>
      <w:r>
        <w:rPr>
          <w:rFonts w:ascii="Times New Roman"/>
          <w:b w:val="false"/>
          <w:i w:val="false"/>
          <w:color w:val="000000"/>
          <w:sz w:val="28"/>
        </w:rPr>
        <w:t>
      3) алушы арнаулы әлеуметтік қызметтер көрсету орталықтарына тұруға жіберілген;</w:t>
      </w:r>
    </w:p>
    <w:bookmarkEnd w:id="158"/>
    <w:bookmarkStart w:name="z165" w:id="159"/>
    <w:p>
      <w:pPr>
        <w:spacing w:after="0"/>
        <w:ind w:left="0"/>
        <w:jc w:val="both"/>
      </w:pPr>
      <w:r>
        <w:rPr>
          <w:rFonts w:ascii="Times New Roman"/>
          <w:b w:val="false"/>
          <w:i w:val="false"/>
          <w:color w:val="000000"/>
          <w:sz w:val="28"/>
        </w:rPr>
        <w:t>
      4) өтініш беруші ұсынған мәліметтердің анық еместігі анықталған;</w:t>
      </w:r>
    </w:p>
    <w:bookmarkEnd w:id="159"/>
    <w:bookmarkStart w:name="z166" w:id="160"/>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60"/>
    <w:bookmarkStart w:name="z167" w:id="161"/>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3) тармақшасы</w:t>
      </w:r>
      <w:r>
        <w:rPr>
          <w:rFonts w:ascii="Times New Roman"/>
          <w:b w:val="false"/>
          <w:i w:val="false"/>
          <w:color w:val="000000"/>
          <w:sz w:val="28"/>
        </w:rPr>
        <w:t xml:space="preserve"> осы қағидалардың 8-тармағының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негіздер бойынша тағайындалған әлеуметтік көмекті төлеуге қолданылмайды.</w:t>
      </w:r>
    </w:p>
    <w:bookmarkEnd w:id="161"/>
    <w:bookmarkStart w:name="z168" w:id="162"/>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негіздер бойынша әлеуметтік көмек төлеу көрсетілген мән-жайлар басталғаннан кейінгі айдан бастап тоқтатылады.</w:t>
      </w:r>
    </w:p>
    <w:bookmarkEnd w:id="162"/>
    <w:bookmarkStart w:name="z169" w:id="163"/>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негіздер бойынша әлеуметтік көмекті төлеу көрсетілген мән-жайлар басталған күннен бастап тоқтатылады.</w:t>
      </w:r>
    </w:p>
    <w:bookmarkEnd w:id="163"/>
    <w:bookmarkStart w:name="z170" w:id="164"/>
    <w:p>
      <w:pPr>
        <w:spacing w:after="0"/>
        <w:ind w:left="0"/>
        <w:jc w:val="both"/>
      </w:pPr>
      <w:r>
        <w:rPr>
          <w:rFonts w:ascii="Times New Roman"/>
          <w:b w:val="false"/>
          <w:i w:val="false"/>
          <w:color w:val="000000"/>
          <w:sz w:val="28"/>
        </w:rPr>
        <w:t>
      15.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64"/>
    <w:bookmarkStart w:name="z171" w:id="165"/>
    <w:p>
      <w:pPr>
        <w:spacing w:after="0"/>
        <w:ind w:left="0"/>
        <w:jc w:val="both"/>
      </w:pPr>
      <w:r>
        <w:rPr>
          <w:rFonts w:ascii="Times New Roman"/>
          <w:b w:val="false"/>
          <w:i w:val="false"/>
          <w:color w:val="000000"/>
          <w:sz w:val="28"/>
        </w:rPr>
        <w:t>
      16.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65"/>
    <w:bookmarkStart w:name="z172" w:id="166"/>
    <w:p>
      <w:pPr>
        <w:spacing w:after="0"/>
        <w:ind w:left="0"/>
        <w:jc w:val="both"/>
      </w:pPr>
      <w:r>
        <w:rPr>
          <w:rFonts w:ascii="Times New Roman"/>
          <w:b w:val="false"/>
          <w:i w:val="false"/>
          <w:color w:val="000000"/>
          <w:sz w:val="28"/>
        </w:rPr>
        <w:t>
      17.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66"/>
    <w:bookmarkStart w:name="z173" w:id="167"/>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167"/>
    <w:bookmarkStart w:name="z174" w:id="168"/>
    <w:p>
      <w:pPr>
        <w:spacing w:after="0"/>
        <w:ind w:left="0"/>
        <w:jc w:val="both"/>
      </w:pPr>
      <w:r>
        <w:rPr>
          <w:rFonts w:ascii="Times New Roman"/>
          <w:b w:val="false"/>
          <w:i w:val="false"/>
          <w:color w:val="000000"/>
          <w:sz w:val="28"/>
        </w:rPr>
        <w:t>
      18.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68"/>
    <w:bookmarkStart w:name="z175" w:id="169"/>
    <w:p>
      <w:pPr>
        <w:spacing w:after="0"/>
        <w:ind w:left="0"/>
        <w:jc w:val="both"/>
      </w:pPr>
      <w:r>
        <w:rPr>
          <w:rFonts w:ascii="Times New Roman"/>
          <w:b w:val="false"/>
          <w:i w:val="false"/>
          <w:color w:val="000000"/>
          <w:sz w:val="28"/>
        </w:rPr>
        <w:t>
      19. Әлеуметтік көмек көрсету жөніндегі уәкілетті орган қабылдаған әлеуметтік көмек көрсету туралы шешім негізінде мемлекеттік корпорация:</w:t>
      </w:r>
    </w:p>
    <w:bookmarkEnd w:id="169"/>
    <w:bookmarkStart w:name="z176" w:id="170"/>
    <w:p>
      <w:pPr>
        <w:spacing w:after="0"/>
        <w:ind w:left="0"/>
        <w:jc w:val="both"/>
      </w:pPr>
      <w:r>
        <w:rPr>
          <w:rFonts w:ascii="Times New Roman"/>
          <w:b w:val="false"/>
          <w:i w:val="false"/>
          <w:color w:val="000000"/>
          <w:sz w:val="28"/>
        </w:rPr>
        <w:t>
      біржолғы төлемдер бойынша – күн сайын;</w:t>
      </w:r>
    </w:p>
    <w:bookmarkEnd w:id="170"/>
    <w:bookmarkStart w:name="z177" w:id="171"/>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27-і күніне әлеуметтік көмек төлеуге бюджет қаражатына сұраныс қалыптастырады.</w:t>
      </w:r>
    </w:p>
    <w:bookmarkEnd w:id="171"/>
    <w:bookmarkStart w:name="z178" w:id="172"/>
    <w:p>
      <w:pPr>
        <w:spacing w:after="0"/>
        <w:ind w:left="0"/>
        <w:jc w:val="both"/>
      </w:pPr>
      <w:r>
        <w:rPr>
          <w:rFonts w:ascii="Times New Roman"/>
          <w:b w:val="false"/>
          <w:i w:val="false"/>
          <w:color w:val="000000"/>
          <w:sz w:val="28"/>
        </w:rPr>
        <w:t>
      20. Сұраныс қалыптастырылғаннан кейін мемлекеттік корпорация келесі жұмыс күнінен кешіктірмей әлеуметтік көмек көрсету жөніндегі уәкілетті органга әлеуметтік көмек төлеуге сұраныс сомасы туралы өтінім жібереді.</w:t>
      </w:r>
    </w:p>
    <w:bookmarkEnd w:id="172"/>
    <w:bookmarkStart w:name="z179" w:id="173"/>
    <w:p>
      <w:pPr>
        <w:spacing w:after="0"/>
        <w:ind w:left="0"/>
        <w:jc w:val="both"/>
      </w:pPr>
      <w:r>
        <w:rPr>
          <w:rFonts w:ascii="Times New Roman"/>
          <w:b w:val="false"/>
          <w:i w:val="false"/>
          <w:color w:val="000000"/>
          <w:sz w:val="28"/>
        </w:rPr>
        <w:t>
      Әлеуметтік көмек көрсету жөніндегі уәкілетті органы әлеуметтік көмек төлеуге сұраныс сомасы туралы өтінім түскен күннен бастап екі жұмыс күні ішінде мемлекеттік корпорацияға әлеуметтік көмек төлеуге сұраныс сомасы туралы өтінімде көзделген сома шегінде ақшалай қаражат аударады.</w:t>
      </w:r>
    </w:p>
    <w:bookmarkEnd w:id="173"/>
    <w:bookmarkStart w:name="z180" w:id="174"/>
    <w:p>
      <w:pPr>
        <w:spacing w:after="0"/>
        <w:ind w:left="0"/>
        <w:jc w:val="both"/>
      </w:pPr>
      <w:r>
        <w:rPr>
          <w:rFonts w:ascii="Times New Roman"/>
          <w:b w:val="false"/>
          <w:i w:val="false"/>
          <w:color w:val="000000"/>
          <w:sz w:val="28"/>
        </w:rPr>
        <w:t>
      Әлеуметтік көмек көрсету жөніндегі уәкілетті органы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bookmarkEnd w:id="174"/>
    <w:bookmarkStart w:name="z181" w:id="175"/>
    <w:p>
      <w:pPr>
        <w:spacing w:after="0"/>
        <w:ind w:left="0"/>
        <w:jc w:val="both"/>
      </w:pPr>
      <w:r>
        <w:rPr>
          <w:rFonts w:ascii="Times New Roman"/>
          <w:b w:val="false"/>
          <w:i w:val="false"/>
          <w:color w:val="000000"/>
          <w:sz w:val="28"/>
        </w:rPr>
        <w:t>
      21.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175"/>
    <w:bookmarkStart w:name="z182" w:id="176"/>
    <w:p>
      <w:pPr>
        <w:spacing w:after="0"/>
        <w:ind w:left="0"/>
        <w:jc w:val="both"/>
      </w:pPr>
      <w:r>
        <w:rPr>
          <w:rFonts w:ascii="Times New Roman"/>
          <w:b w:val="false"/>
          <w:i w:val="false"/>
          <w:color w:val="000000"/>
          <w:sz w:val="28"/>
        </w:rPr>
        <w:t>
      22. Әлеуметтік көмек төлеу жөніндегі уәкілетті ұйымнан әлеуметтік көмек сомасы қайтарылған кезде әлеуметтік көмек көрсету жөніндегі уәкілетті органы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176"/>
    <w:bookmarkStart w:name="z183" w:id="177"/>
    <w:p>
      <w:pPr>
        <w:spacing w:after="0"/>
        <w:ind w:left="0"/>
        <w:jc w:val="both"/>
      </w:pPr>
      <w:r>
        <w:rPr>
          <w:rFonts w:ascii="Times New Roman"/>
          <w:b w:val="false"/>
          <w:i w:val="false"/>
          <w:color w:val="000000"/>
          <w:sz w:val="28"/>
        </w:rPr>
        <w:t>
      23.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органына аударады.</w:t>
      </w:r>
    </w:p>
    <w:bookmarkEnd w:id="177"/>
    <w:bookmarkStart w:name="z184" w:id="178"/>
    <w:p>
      <w:pPr>
        <w:spacing w:after="0"/>
        <w:ind w:left="0"/>
        <w:jc w:val="both"/>
      </w:pPr>
      <w:r>
        <w:rPr>
          <w:rFonts w:ascii="Times New Roman"/>
          <w:b w:val="false"/>
          <w:i w:val="false"/>
          <w:color w:val="000000"/>
          <w:sz w:val="28"/>
        </w:rPr>
        <w:t>
      24. Әлеуметтік көмек төлеуге байланысты банктік қызметтерге ақы төлеу мемлекеттік корпорация мен әлеуметтік көмек көрсету жөніндегі уәкілетті органы арасында жасалатын шарт негізінде жергілікті бюджеттер қаражаты есебінен жүзеге асырылады.</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қалалық</w:t>
            </w:r>
            <w:r>
              <w:br/>
            </w:r>
            <w:r>
              <w:rPr>
                <w:rFonts w:ascii="Times New Roman"/>
                <w:b w:val="false"/>
                <w:i w:val="false"/>
                <w:color w:val="000000"/>
                <w:sz w:val="20"/>
              </w:rPr>
              <w:t>мәслихатының</w:t>
            </w:r>
            <w:r>
              <w:br/>
            </w:r>
            <w:r>
              <w:rPr>
                <w:rFonts w:ascii="Times New Roman"/>
                <w:b w:val="false"/>
                <w:i w:val="false"/>
                <w:color w:val="000000"/>
                <w:sz w:val="20"/>
              </w:rPr>
              <w:t>2023 жылғы 27</w:t>
            </w:r>
            <w:r>
              <w:br/>
            </w:r>
            <w:r>
              <w:rPr>
                <w:rFonts w:ascii="Times New Roman"/>
                <w:b w:val="false"/>
                <w:i w:val="false"/>
                <w:color w:val="000000"/>
                <w:sz w:val="20"/>
              </w:rPr>
              <w:t>қыркүйектегі</w:t>
            </w:r>
            <w:r>
              <w:br/>
            </w:r>
            <w:r>
              <w:rPr>
                <w:rFonts w:ascii="Times New Roman"/>
                <w:b w:val="false"/>
                <w:i w:val="false"/>
                <w:color w:val="000000"/>
                <w:sz w:val="20"/>
              </w:rPr>
              <w:t>№ 96</w:t>
            </w:r>
            <w:r>
              <w:br/>
            </w:r>
            <w:r>
              <w:rPr>
                <w:rFonts w:ascii="Times New Roman"/>
                <w:b w:val="false"/>
                <w:i w:val="false"/>
                <w:color w:val="000000"/>
                <w:sz w:val="20"/>
              </w:rPr>
              <w:t>Шешіміне 2 - қосымша</w:t>
            </w:r>
          </w:p>
        </w:tc>
      </w:tr>
    </w:tbl>
    <w:bookmarkStart w:name="z171" w:id="179"/>
    <w:p>
      <w:pPr>
        <w:spacing w:after="0"/>
        <w:ind w:left="0"/>
        <w:jc w:val="left"/>
      </w:pPr>
      <w:r>
        <w:rPr>
          <w:rFonts w:ascii="Times New Roman"/>
          <w:b/>
          <w:i w:val="false"/>
          <w:color w:val="000000"/>
        </w:rPr>
        <w:t xml:space="preserve"> Мәслихаттың күші жойылған кейбір шешімдерінің тізбесі</w:t>
      </w:r>
    </w:p>
    <w:bookmarkEnd w:id="179"/>
    <w:bookmarkStart w:name="z172" w:id="180"/>
    <w:p>
      <w:pPr>
        <w:spacing w:after="0"/>
        <w:ind w:left="0"/>
        <w:jc w:val="both"/>
      </w:pPr>
      <w:r>
        <w:rPr>
          <w:rFonts w:ascii="Times New Roman"/>
          <w:b w:val="false"/>
          <w:i w:val="false"/>
          <w:color w:val="000000"/>
          <w:sz w:val="28"/>
        </w:rPr>
        <w:t xml:space="preserve">
      1. Қарағанды қалалық мәслихатының V шақырылған XLI сессиясының 2014 жылғы 27 қарашадағы № 363 "Әлеуметтік көмек көрсетудің, оның мөлшерлерін белгілеудің және Қарағанды қаласындағы мұқтаж азаматтардың жекелеген санаттарының тізбесін айқындау Қағидасын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2898 болып тіркелді);</w:t>
      </w:r>
    </w:p>
    <w:bookmarkEnd w:id="180"/>
    <w:bookmarkStart w:name="z173" w:id="181"/>
    <w:p>
      <w:pPr>
        <w:spacing w:after="0"/>
        <w:ind w:left="0"/>
        <w:jc w:val="both"/>
      </w:pPr>
      <w:r>
        <w:rPr>
          <w:rFonts w:ascii="Times New Roman"/>
          <w:b w:val="false"/>
          <w:i w:val="false"/>
          <w:color w:val="000000"/>
          <w:sz w:val="28"/>
        </w:rPr>
        <w:t xml:space="preserve">
      2. Қарағанды қалалық мәслихатының V шақырылған XLIV сессиясының 2015 жылғы 25 ақпандағы № 423 "Қарағанды қалалық мәслихатының кейбір шешімдеріне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3048 болып тіркелді);</w:t>
      </w:r>
    </w:p>
    <w:bookmarkEnd w:id="181"/>
    <w:bookmarkStart w:name="z174" w:id="182"/>
    <w:p>
      <w:pPr>
        <w:spacing w:after="0"/>
        <w:ind w:left="0"/>
        <w:jc w:val="both"/>
      </w:pPr>
      <w:r>
        <w:rPr>
          <w:rFonts w:ascii="Times New Roman"/>
          <w:b w:val="false"/>
          <w:i w:val="false"/>
          <w:color w:val="000000"/>
          <w:sz w:val="28"/>
        </w:rPr>
        <w:t xml:space="preserve">
      3. Қарағанды қалалық мәслихатының V шақырылған XLVI сессиясының 2015 жылғы 20 мамырдағы № 452 "Қарағанды қалалық мәслихатының XLI сессиясының 2014 жылғы 27 қарашадағы №363 "Әлеуметтік көмек көрсетудің, оның мөлшерлерін белгілеудің және Қарағанды қаласындағы мұқтаж азаматтардың жекелеген санаттарының тізбесін айқындау Қағидасын бекіту туралы"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3236 болып тіркелді);</w:t>
      </w:r>
    </w:p>
    <w:bookmarkEnd w:id="182"/>
    <w:bookmarkStart w:name="z175" w:id="183"/>
    <w:p>
      <w:pPr>
        <w:spacing w:after="0"/>
        <w:ind w:left="0"/>
        <w:jc w:val="both"/>
      </w:pPr>
      <w:r>
        <w:rPr>
          <w:rFonts w:ascii="Times New Roman"/>
          <w:b w:val="false"/>
          <w:i w:val="false"/>
          <w:color w:val="000000"/>
          <w:sz w:val="28"/>
        </w:rPr>
        <w:t xml:space="preserve">
      4. Қарағанды қалалық мәслихатының VI шақырылған IV сессиясының 2016 жылғы 24 тамыздағы № 39 "Қарағанды қалалық мәслихатының XLI сессиясының 2014 жылғы 27 қарашадағы №363 "Әлеуметтік көмек көрсетудің, оның мөлшерлерін белгілеудің және Қарағанды қаласындағы мұқтаж азаматтардың жекелеген санаттарының тізбесін айқындау Қағидасын бекіту туралы"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3949 болып тіркелді);</w:t>
      </w:r>
    </w:p>
    <w:bookmarkEnd w:id="183"/>
    <w:bookmarkStart w:name="z176" w:id="184"/>
    <w:p>
      <w:pPr>
        <w:spacing w:after="0"/>
        <w:ind w:left="0"/>
        <w:jc w:val="both"/>
      </w:pPr>
      <w:r>
        <w:rPr>
          <w:rFonts w:ascii="Times New Roman"/>
          <w:b w:val="false"/>
          <w:i w:val="false"/>
          <w:color w:val="000000"/>
          <w:sz w:val="28"/>
        </w:rPr>
        <w:t xml:space="preserve">
      5. Қарағанды қалалық мәслихатының VI шақырылған ХVIII сессиясының 2017 жылғы 11 қазандағы № 211 "Қарағанды қалалық мәслихатының XLI сессиясының 2014 жылғы 27 қарашадағы №363 "Әлеуметтік көмек көрсетудің, оның мөлшерлерін белгілеудің және Қарағанды қаласындағы мұқтаж азаматтардың жекелеген санаттарының тізбесін айқындау Қағидасын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тіркелген) № 4415 құқықтық актілер);</w:t>
      </w:r>
    </w:p>
    <w:bookmarkEnd w:id="184"/>
    <w:bookmarkStart w:name="z177" w:id="185"/>
    <w:p>
      <w:pPr>
        <w:spacing w:after="0"/>
        <w:ind w:left="0"/>
        <w:jc w:val="both"/>
      </w:pPr>
      <w:r>
        <w:rPr>
          <w:rFonts w:ascii="Times New Roman"/>
          <w:b w:val="false"/>
          <w:i w:val="false"/>
          <w:color w:val="000000"/>
          <w:sz w:val="28"/>
        </w:rPr>
        <w:t xml:space="preserve">
      6. Қарағанды қалалық мәслихатының VI шақырылған XXIV сессиясының 2018 жылғы 11 сәуірдегі № 276 "Қарағанды қалалық мәслихатының XLI сессиясының 2014 жылғы 27 қарашадағы №363 "Әлеуметтік көмек көрсетудің, оның мөлшерлерін белгілеудің және Қарағанды қаласындағы мұқтаж азаматтардың жекелеген санаттарының тізбесін айқындау Қағидасын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4716 болып тіркелді);</w:t>
      </w:r>
    </w:p>
    <w:bookmarkEnd w:id="185"/>
    <w:bookmarkStart w:name="z178" w:id="186"/>
    <w:p>
      <w:pPr>
        <w:spacing w:after="0"/>
        <w:ind w:left="0"/>
        <w:jc w:val="both"/>
      </w:pPr>
      <w:r>
        <w:rPr>
          <w:rFonts w:ascii="Times New Roman"/>
          <w:b w:val="false"/>
          <w:i w:val="false"/>
          <w:color w:val="000000"/>
          <w:sz w:val="28"/>
        </w:rPr>
        <w:t xml:space="preserve">
      7. Қарағанды қалалық мәслихатының 2019 жылғы 25 сәуірдегі № 389 "V шақырылған Қарағанды қалалық мәслихатының XLI сессиясының 2014 жылғы 27 қарашадағы № 363 "Әлеуметтік көмек көрсетудің, оның мөлшерлерін белгілеудің және Қарағанды қаласындағы мұқтаж азаматтардың жекелеген санаттарының тізбесін айқындау Қағидасын бекіту туралы"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5302 болып тіркелді);</w:t>
      </w:r>
    </w:p>
    <w:bookmarkEnd w:id="186"/>
    <w:bookmarkStart w:name="z179" w:id="187"/>
    <w:p>
      <w:pPr>
        <w:spacing w:after="0"/>
        <w:ind w:left="0"/>
        <w:jc w:val="both"/>
      </w:pPr>
      <w:r>
        <w:rPr>
          <w:rFonts w:ascii="Times New Roman"/>
          <w:b w:val="false"/>
          <w:i w:val="false"/>
          <w:color w:val="000000"/>
          <w:sz w:val="28"/>
        </w:rPr>
        <w:t xml:space="preserve">
      8. Қарағанды қалалық мәслихатының 2019 жылғы 28 қарашадағы № 460 "V шақырылған Қарағанды қалалық мәслихатының XLI сессиясының 2014 жылғы 27 қарашадағы № 363 "Әлеуметтік көмек көрсетудің, оның мөлшерлерін белгілеудің және Қарағанды қаласындағы мұқтаж азаматтардың жекелеген санаттарының тізбесін айқындау Қағидасын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5559 болып тіркелді);</w:t>
      </w:r>
    </w:p>
    <w:bookmarkEnd w:id="187"/>
    <w:bookmarkStart w:name="z180" w:id="188"/>
    <w:p>
      <w:pPr>
        <w:spacing w:after="0"/>
        <w:ind w:left="0"/>
        <w:jc w:val="both"/>
      </w:pPr>
      <w:r>
        <w:rPr>
          <w:rFonts w:ascii="Times New Roman"/>
          <w:b w:val="false"/>
          <w:i w:val="false"/>
          <w:color w:val="000000"/>
          <w:sz w:val="28"/>
        </w:rPr>
        <w:t xml:space="preserve">
      9. Қарағанды қалалық мәслихатының 2020 жылғы 25 қарашадағы № 592 "V шақырылған Қарағанды қалалық мәслихатының XLI сессиясының 2014 жылғы 27 қарашадағы № 363 "Әлеуметтік көмек көрсетудің, оның мөлшерлерін белгілеудің және Қарағанды қаласындағы мұқтаж азаматтардың жекелеген санаттарының тізбесін айқындау Қағидасын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6106 болып тіркелді);</w:t>
      </w:r>
    </w:p>
    <w:bookmarkEnd w:id="188"/>
    <w:bookmarkStart w:name="z181" w:id="189"/>
    <w:p>
      <w:pPr>
        <w:spacing w:after="0"/>
        <w:ind w:left="0"/>
        <w:jc w:val="both"/>
      </w:pPr>
      <w:r>
        <w:rPr>
          <w:rFonts w:ascii="Times New Roman"/>
          <w:b w:val="false"/>
          <w:i w:val="false"/>
          <w:color w:val="000000"/>
          <w:sz w:val="28"/>
        </w:rPr>
        <w:t xml:space="preserve">
      10. Қарағанды қалалық мәслихатының 2021 жылғы 17 наурыздағы № 31 "V шақырылған Қарағанды қалалық мәслихатының XLI сессиясының 2014 жылғы 27 қарашадағы № 363 "Әлеуметтік көмек көрсетудің, оның мөлшерлерін белгілеудің және Қарағанды қаласындағы мұқтаж азаматтардың жекелеген санаттарының тізбесін айқындау Қағидасын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6274 болып тіркелді);</w:t>
      </w:r>
    </w:p>
    <w:bookmarkEnd w:id="189"/>
    <w:bookmarkStart w:name="z182" w:id="190"/>
    <w:p>
      <w:pPr>
        <w:spacing w:after="0"/>
        <w:ind w:left="0"/>
        <w:jc w:val="both"/>
      </w:pPr>
      <w:r>
        <w:rPr>
          <w:rFonts w:ascii="Times New Roman"/>
          <w:b w:val="false"/>
          <w:i w:val="false"/>
          <w:color w:val="000000"/>
          <w:sz w:val="28"/>
        </w:rPr>
        <w:t xml:space="preserve">
      11. Қарағанды қалалық мәслихатының 2021 жылғы 26 мамырдағы № 49 "V шақырылған Қарағанды қалалық мәслихатының XLI сессиясының 2014 жылғы 27 қарашадағы № 363 "Әлеуметтік көмек көрсетудің, оның мөлшерлерін белгілеудің және Қарағанды қаласындағы мұқтаж азаматтардың жекелеген санаттарының тізбесін айқындау Қағидасын бекіту туралы" шешіміне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23066 болып тіркелді);</w:t>
      </w:r>
    </w:p>
    <w:bookmarkEnd w:id="190"/>
    <w:bookmarkStart w:name="z183" w:id="191"/>
    <w:p>
      <w:pPr>
        <w:spacing w:after="0"/>
        <w:ind w:left="0"/>
        <w:jc w:val="both"/>
      </w:pPr>
      <w:r>
        <w:rPr>
          <w:rFonts w:ascii="Times New Roman"/>
          <w:b w:val="false"/>
          <w:i w:val="false"/>
          <w:color w:val="000000"/>
          <w:sz w:val="28"/>
        </w:rPr>
        <w:t xml:space="preserve">
      12. Қарағанды қалалық мәслихатының 2022 жылғы 29 маусымдағы № 172 "V шақырылған Қарағанды қалалық мәслихатының XLI сессиясының 2014 жылғы 27 қарашадағы № 363 "Әлеуметтік көмек көрсетудің, оның мөлшерлерін белгілеудің және Қарағанды қаласындағы мұқтаж азаматтардың жекелеген санаттарының тізбесін айқындау Қағидасын бекіту туралы"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28721 болып тіркелді);</w:t>
      </w:r>
    </w:p>
    <w:bookmarkEnd w:id="191"/>
    <w:bookmarkStart w:name="z184" w:id="192"/>
    <w:p>
      <w:pPr>
        <w:spacing w:after="0"/>
        <w:ind w:left="0"/>
        <w:jc w:val="both"/>
      </w:pPr>
      <w:r>
        <w:rPr>
          <w:rFonts w:ascii="Times New Roman"/>
          <w:b w:val="false"/>
          <w:i w:val="false"/>
          <w:color w:val="000000"/>
          <w:sz w:val="28"/>
        </w:rPr>
        <w:t xml:space="preserve">
      13. Қарағанды қалалық мәслихатының 2022 жылғы 21 желтоқсандағы №229 "V шақырылған Қарағанды қалалық мәслихатының XLI сессиясының 2014 жылғы 27 қарашадағы № 363 "Әлеуметтік көмек көрсетудің, оның мөлшерлерін белгілеудің және Қарағанды қаласындағы мұқтаж азаматтардың жекелеген санаттарының тізбесін айқындау Қағидасын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31269 болып тіркелді);</w:t>
      </w:r>
    </w:p>
    <w:bookmarkEnd w:id="192"/>
    <w:bookmarkStart w:name="z185" w:id="193"/>
    <w:p>
      <w:pPr>
        <w:spacing w:after="0"/>
        <w:ind w:left="0"/>
        <w:jc w:val="both"/>
      </w:pPr>
      <w:r>
        <w:rPr>
          <w:rFonts w:ascii="Times New Roman"/>
          <w:b w:val="false"/>
          <w:i w:val="false"/>
          <w:color w:val="000000"/>
          <w:sz w:val="28"/>
        </w:rPr>
        <w:t xml:space="preserve">
      14. Қарағанды қалалық мәслихатының 2023 жылғы 25 мамырдағы № 33 "V шақырылған Қарағанды қалалық мәслихатының XLI сессиясының 2014 жылғы 27 қарашадағы № 363 "Әлеуметтік көмек көрсетудің, оның мөлшерлерін белгілеудің және Қарағанды қаласындағы мұқтаж азаматтардың жекелеген санаттарының тізбесін айқындау Қағидасын бекіту туралы" шешіміне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6418-09 болып тіркелді).</w:t>
      </w:r>
    </w:p>
    <w:bookmarkEnd w:id="1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