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fafe" w14:textId="0f1f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Панфилов аудандық мәслихатының 2023 жылғы 25 желтоқсандағы № 8-14-68 шешімі. Жетісу облысы Әділет департаментінде 2023 жылы 26 желтоқсанда № 115-19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облысы Панфилов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Панфилов ауданы әкімінің жетекшілік ететін орынбасарына жүктелсін (келісім бойынша).</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Е.Шокпаров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2023 жылғы 25 желтоқсандағы № 8-14-68 шешіміне 1 қосымша</w:t>
            </w:r>
          </w:p>
        </w:tc>
      </w:tr>
    </w:tbl>
    <w:bookmarkStart w:name="z15" w:id="5"/>
    <w:p>
      <w:pPr>
        <w:spacing w:after="0"/>
        <w:ind w:left="0"/>
        <w:jc w:val="left"/>
      </w:pPr>
      <w:r>
        <w:rPr>
          <w:rFonts w:ascii="Times New Roman"/>
          <w:b/>
          <w:i w:val="false"/>
          <w:color w:val="000000"/>
        </w:rPr>
        <w:t xml:space="preserve">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Панфилов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"Панфилов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Start w:name="z19" w:id="9"/>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9"/>
    <w:bookmarkStart w:name="z20" w:id="10"/>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0"/>
    <w:bookmarkStart w:name="z21" w:id="11"/>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1"/>
    <w:bookmarkStart w:name="z22" w:id="12"/>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Панфилов ауданы әкімінің шешімімен құрылатын комиссия;</w:t>
      </w:r>
    </w:p>
    <w:bookmarkEnd w:id="12"/>
    <w:bookmarkStart w:name="z23" w:id="13"/>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3"/>
    <w:bookmarkStart w:name="z24" w:id="14"/>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4"/>
    <w:bookmarkStart w:name="z25" w:id="15"/>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5"/>
    <w:bookmarkStart w:name="z26" w:id="16"/>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1" w:id="17"/>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Жетісу облысы Панфилов аудандық мәслихатының 21.04.2025 </w:t>
      </w:r>
      <w:r>
        <w:rPr>
          <w:rFonts w:ascii="Times New Roman"/>
          <w:b w:val="false"/>
          <w:i w:val="false"/>
          <w:color w:val="000000"/>
          <w:sz w:val="28"/>
        </w:rPr>
        <w:t>№ 8-41-179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18"/>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bookmarkEnd w:id="18"/>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p>
      <w:pPr>
        <w:spacing w:after="0"/>
        <w:ind w:left="0"/>
        <w:jc w:val="both"/>
      </w:pPr>
      <w:r>
        <w:rPr>
          <w:rFonts w:ascii="Times New Roman"/>
          <w:b w:val="false"/>
          <w:i w:val="false"/>
          <w:color w:val="000000"/>
          <w:sz w:val="28"/>
        </w:rPr>
        <w:t>
      3) 9 мамыр - Ұлы Отан соғысындағы Жеңіс күні;</w:t>
      </w:r>
    </w:p>
    <w:p>
      <w:pPr>
        <w:spacing w:after="0"/>
        <w:ind w:left="0"/>
        <w:jc w:val="both"/>
      </w:pPr>
      <w:r>
        <w:rPr>
          <w:rFonts w:ascii="Times New Roman"/>
          <w:b w:val="false"/>
          <w:i w:val="false"/>
          <w:color w:val="000000"/>
          <w:sz w:val="28"/>
        </w:rPr>
        <w:t>
      4) 29 тамыз – Семей ядролық сынақ полигонының жабылу күні;</w:t>
      </w:r>
    </w:p>
    <w:p>
      <w:pPr>
        <w:spacing w:after="0"/>
        <w:ind w:left="0"/>
        <w:jc w:val="both"/>
      </w:pPr>
      <w:r>
        <w:rPr>
          <w:rFonts w:ascii="Times New Roman"/>
          <w:b w:val="false"/>
          <w:i w:val="false"/>
          <w:color w:val="000000"/>
          <w:sz w:val="28"/>
        </w:rPr>
        <w:t>
      5) 10 қазан – Мүгедектігі бар адамдар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Жетісу облысы Панфилов аудандық мәслихатының 16.04.2026 </w:t>
      </w:r>
      <w:r>
        <w:rPr>
          <w:rFonts w:ascii="Times New Roman"/>
          <w:b w:val="false"/>
          <w:i w:val="false"/>
          <w:color w:val="000000"/>
          <w:sz w:val="28"/>
        </w:rPr>
        <w:t>№ 8-59-257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8" w:id="1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9"/>
    <w:bookmarkStart w:name="z39" w:id="20"/>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0"/>
    <w:bookmarkStart w:name="z29" w:id="2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5" w:id="22"/>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22"/>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Start w:name="z27" w:id="23"/>
    <w:p>
      <w:pPr>
        <w:spacing w:after="0"/>
        <w:ind w:left="0"/>
        <w:jc w:val="both"/>
      </w:pPr>
      <w:r>
        <w:rPr>
          <w:rFonts w:ascii="Times New Roman"/>
          <w:b w:val="false"/>
          <w:i w:val="false"/>
          <w:color w:val="000000"/>
          <w:sz w:val="28"/>
        </w:rPr>
        <w:t>
      4) Еңбек ардагерлері:</w:t>
      </w:r>
    </w:p>
    <w:bookmarkEnd w:id="23"/>
    <w:bookmarkStart w:name="z28" w:id="2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2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5)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6) Әлеуметтік маңызы бар аурулардың салдарынан тыныс-тіршілігінің шектелуі деп танылған тұлғалар (отбасы):</w:t>
      </w:r>
    </w:p>
    <w:p>
      <w:pPr>
        <w:spacing w:after="0"/>
        <w:ind w:left="0"/>
        <w:jc w:val="both"/>
      </w:pPr>
      <w:r>
        <w:rPr>
          <w:rFonts w:ascii="Times New Roman"/>
          <w:b w:val="false"/>
          <w:i w:val="false"/>
          <w:color w:val="000000"/>
          <w:sz w:val="28"/>
        </w:rPr>
        <w:t>
      әлеуметтік маңызы бар оның ішінде: туберкулез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Жетісу облысы Панфилов аудандық мәслихатының 16.04.2026 </w:t>
      </w:r>
      <w:r>
        <w:rPr>
          <w:rFonts w:ascii="Times New Roman"/>
          <w:b w:val="false"/>
          <w:i w:val="false"/>
          <w:color w:val="000000"/>
          <w:sz w:val="28"/>
        </w:rPr>
        <w:t>№ 8-59-257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Жетісу облысы Панфилов аудандық мәслихатының 16.04.2026 </w:t>
      </w:r>
      <w:r>
        <w:rPr>
          <w:rFonts w:ascii="Times New Roman"/>
          <w:b w:val="false"/>
          <w:i w:val="false"/>
          <w:color w:val="000000"/>
          <w:sz w:val="28"/>
        </w:rPr>
        <w:t>№ 8-59-257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11) мүгедектігі бар балалардың заңды өкілдерінің біріне және бірінші топтағы мүгедектігі бар адамдарды санаторлық-курорттық емделуге алып (еріп)жүретін адамдарға жан басына шаққандағы орташа кірісін есепке алмай, жылына бір рет санаторлық-курорттық емделуге кепілдік берілген соманың 70 (жетпіс) пайызы мөлшерінде әлеуметтік көмек;</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Жетісу облысы Панфилов аудандық мәслихатының 16.04.2026 </w:t>
      </w:r>
      <w:r>
        <w:rPr>
          <w:rFonts w:ascii="Times New Roman"/>
          <w:b w:val="false"/>
          <w:i w:val="false"/>
          <w:color w:val="000000"/>
          <w:sz w:val="28"/>
        </w:rPr>
        <w:t>№ 8-59-257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Республикасының мүгедектігі бар адамдар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Жетісу облысы Панфилов аудандық мәслихатының 21.04.2025 </w:t>
      </w:r>
      <w:r>
        <w:rPr>
          <w:rFonts w:ascii="Times New Roman"/>
          <w:b w:val="false"/>
          <w:i w:val="false"/>
          <w:color w:val="000000"/>
          <w:sz w:val="28"/>
        </w:rPr>
        <w:t>№ 8-41-179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енгізіледі);16.04.2026 </w:t>
      </w:r>
      <w:r>
        <w:rPr>
          <w:rFonts w:ascii="Times New Roman"/>
          <w:b w:val="false"/>
          <w:i w:val="false"/>
          <w:color w:val="000000"/>
          <w:sz w:val="28"/>
        </w:rPr>
        <w:t>№ 8-59-257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Жан басына шаққандағы орташа кірісі есепке алынбай, бірақ кепілдік берілген сомадан артық емес, жылына бір рет санаторлық-курорттық емделуге әлеуметтік көмек:</w:t>
      </w:r>
    </w:p>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Жетісу облысы Панфилов аудандық мәслихатының 21.04.2025 </w:t>
      </w:r>
      <w:r>
        <w:rPr>
          <w:rFonts w:ascii="Times New Roman"/>
          <w:b w:val="false"/>
          <w:i w:val="false"/>
          <w:color w:val="000000"/>
          <w:sz w:val="28"/>
        </w:rPr>
        <w:t>№ 8-41-179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жаңа редакцияда - Жетісу облысы Панфилов аудандық мәслихатының 16.04.2026 </w:t>
      </w:r>
      <w:r>
        <w:rPr>
          <w:rFonts w:ascii="Times New Roman"/>
          <w:b w:val="false"/>
          <w:i w:val="false"/>
          <w:color w:val="000000"/>
          <w:sz w:val="28"/>
        </w:rPr>
        <w:t>№ 8-59-257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6" w:id="26"/>
    <w:p>
      <w:pPr>
        <w:spacing w:after="0"/>
        <w:ind w:left="0"/>
        <w:jc w:val="left"/>
      </w:pPr>
      <w:r>
        <w:rPr>
          <w:rFonts w:ascii="Times New Roman"/>
          <w:b/>
          <w:i w:val="false"/>
          <w:color w:val="000000"/>
        </w:rPr>
        <w:t xml:space="preserve"> 3-тарау. Әлеуметтік көмек көрсету тәртібі</w:t>
      </w:r>
    </w:p>
    <w:bookmarkEnd w:id="26"/>
    <w:bookmarkStart w:name="z87" w:id="2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27"/>
    <w:bookmarkStart w:name="z88" w:id="28"/>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28"/>
    <w:bookmarkStart w:name="z89" w:id="29"/>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29"/>
    <w:bookmarkStart w:name="z43" w:id="30"/>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0"/>
    <w:bookmarkStart w:name="z44" w:id="3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0" w:id="32"/>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bookmarkEnd w:id="32"/>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1" w:id="33"/>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33"/>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03" w:id="34"/>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34"/>
    <w:bookmarkStart w:name="z104" w:id="35"/>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35"/>
    <w:bookmarkStart w:name="z105" w:id="36"/>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36"/>
    <w:bookmarkStart w:name="z106" w:id="37"/>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7"/>
    <w:bookmarkStart w:name="z107" w:id="38"/>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38"/>
    <w:bookmarkStart w:name="z108" w:id="39"/>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39"/>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 Үлгілік қағидаларына 6-қосымшаға)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Панфилов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Панфилов ауданының шегінен тыс тұрақты тұруға кеткен;</w:t>
      </w:r>
    </w:p>
    <w:bookmarkStart w:name="z91" w:id="4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40"/>
    <w:bookmarkStart w:name="z92" w:id="41"/>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41"/>
    <w:bookmarkStart w:name="z93" w:id="4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42"/>
    <w:bookmarkStart w:name="z94" w:id="43"/>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43"/>
    <w:bookmarkStart w:name="z95" w:id="4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44"/>
    <w:bookmarkStart w:name="z96" w:id="4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45"/>
    <w:bookmarkStart w:name="z97" w:id="46"/>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Start w:name="z123" w:id="47"/>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47"/>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100" w:id="48"/>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25-тармағымен толықтырылды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26-тармағымен толықтырылды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27-тармағымен толықтырылды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28-тармағымен толықтырылды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29-тармағымен толықтырылды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30-тармағымен толықтырылды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31-тармағымен толықтырылды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32-тармағымен толықтырылды - Жетісу облысы Панфилов аудандық мәслихатының 05.12.2024 </w:t>
      </w:r>
      <w:r>
        <w:rPr>
          <w:rFonts w:ascii="Times New Roman"/>
          <w:b w:val="false"/>
          <w:i w:val="false"/>
          <w:color w:val="000000"/>
          <w:sz w:val="28"/>
        </w:rPr>
        <w:t>№ 8-35-143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2023 жылғы 25 желтоқсандағы № 8-14-68 шешіміне 2 қосымша</w:t>
            </w:r>
          </w:p>
        </w:tc>
      </w:tr>
    </w:tbl>
    <w:bookmarkStart w:name="z125" w:id="49"/>
    <w:p>
      <w:pPr>
        <w:spacing w:after="0"/>
        <w:ind w:left="0"/>
        <w:jc w:val="left"/>
      </w:pPr>
      <w:r>
        <w:rPr>
          <w:rFonts w:ascii="Times New Roman"/>
          <w:b/>
          <w:i w:val="false"/>
          <w:color w:val="000000"/>
        </w:rPr>
        <w:t xml:space="preserve"> Панфилов аудандық мәслихатының күші жойылды деп танылған кейбір шешімдерінің тізбесі</w:t>
      </w:r>
    </w:p>
    <w:bookmarkEnd w:id="49"/>
    <w:bookmarkStart w:name="z126" w:id="50"/>
    <w:p>
      <w:pPr>
        <w:spacing w:after="0"/>
        <w:ind w:left="0"/>
        <w:jc w:val="both"/>
      </w:pPr>
      <w:r>
        <w:rPr>
          <w:rFonts w:ascii="Times New Roman"/>
          <w:b w:val="false"/>
          <w:i w:val="false"/>
          <w:color w:val="000000"/>
          <w:sz w:val="28"/>
        </w:rPr>
        <w:t xml:space="preserve">
      1.Алматы облысы Панфилов аудандық мәслихатының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23 ақпандағы </w:t>
      </w:r>
      <w:r>
        <w:rPr>
          <w:rFonts w:ascii="Times New Roman"/>
          <w:b w:val="false"/>
          <w:i w:val="false"/>
          <w:color w:val="000000"/>
          <w:sz w:val="28"/>
        </w:rPr>
        <w:t>№ 6-30-196</w:t>
      </w:r>
      <w:r>
        <w:rPr>
          <w:rFonts w:ascii="Times New Roman"/>
          <w:b w:val="false"/>
          <w:i w:val="false"/>
          <w:color w:val="000000"/>
          <w:sz w:val="28"/>
        </w:rPr>
        <w:t xml:space="preserve"> (Нормативтік құқықтық актілерді мемлекеттік тіркеу тізілімінде № 119476 болып тіркелген) шешімі.</w:t>
      </w:r>
    </w:p>
    <w:bookmarkEnd w:id="50"/>
    <w:bookmarkStart w:name="z127" w:id="51"/>
    <w:p>
      <w:pPr>
        <w:spacing w:after="0"/>
        <w:ind w:left="0"/>
        <w:jc w:val="both"/>
      </w:pPr>
      <w:r>
        <w:rPr>
          <w:rFonts w:ascii="Times New Roman"/>
          <w:b w:val="false"/>
          <w:i w:val="false"/>
          <w:color w:val="000000"/>
          <w:sz w:val="28"/>
        </w:rPr>
        <w:t xml:space="preserve">
      2.Алматы облысы Панфилов аудандық мәслихатының "Панфилов аудандық мәслихатының 2018 жылғы 23 ақпандағы № 6-30-196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2018 жылғы 28 қарашадағы </w:t>
      </w:r>
      <w:r>
        <w:rPr>
          <w:rFonts w:ascii="Times New Roman"/>
          <w:b w:val="false"/>
          <w:i w:val="false"/>
          <w:color w:val="000000"/>
          <w:sz w:val="28"/>
        </w:rPr>
        <w:t>№ 6-45-285</w:t>
      </w:r>
      <w:r>
        <w:rPr>
          <w:rFonts w:ascii="Times New Roman"/>
          <w:b w:val="false"/>
          <w:i w:val="false"/>
          <w:color w:val="000000"/>
          <w:sz w:val="28"/>
        </w:rPr>
        <w:t xml:space="preserve"> (Нормативтік құқықтық актілерді мемлекеттік тіркеу тізілімінде № 126446 болып тіркелген) шешімі.</w:t>
      </w:r>
    </w:p>
    <w:bookmarkEnd w:id="51"/>
    <w:bookmarkStart w:name="z128" w:id="52"/>
    <w:p>
      <w:pPr>
        <w:spacing w:after="0"/>
        <w:ind w:left="0"/>
        <w:jc w:val="both"/>
      </w:pPr>
      <w:r>
        <w:rPr>
          <w:rFonts w:ascii="Times New Roman"/>
          <w:b w:val="false"/>
          <w:i w:val="false"/>
          <w:color w:val="000000"/>
          <w:sz w:val="28"/>
        </w:rPr>
        <w:t xml:space="preserve">
      3.Алматы облысы Панфилов аудандық мәслихатының "Панфилов аудандық мәслихатының 2018 жылғы 23 ақпандағы № 6-30-196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2020 жылғы 16 сәуірдегі </w:t>
      </w:r>
      <w:r>
        <w:rPr>
          <w:rFonts w:ascii="Times New Roman"/>
          <w:b w:val="false"/>
          <w:i w:val="false"/>
          <w:color w:val="000000"/>
          <w:sz w:val="28"/>
        </w:rPr>
        <w:t>№ 6-69-397</w:t>
      </w:r>
      <w:r>
        <w:rPr>
          <w:rFonts w:ascii="Times New Roman"/>
          <w:b w:val="false"/>
          <w:i w:val="false"/>
          <w:color w:val="000000"/>
          <w:sz w:val="28"/>
        </w:rPr>
        <w:t xml:space="preserve"> (Нормативтік құқықтық актілерді мемлекеттік тіркеу тізілімінде № 142233 болып тіркелген) шешімі.</w:t>
      </w:r>
    </w:p>
    <w:bookmarkEnd w:id="52"/>
    <w:bookmarkStart w:name="z129" w:id="53"/>
    <w:p>
      <w:pPr>
        <w:spacing w:after="0"/>
        <w:ind w:left="0"/>
        <w:jc w:val="both"/>
      </w:pPr>
      <w:r>
        <w:rPr>
          <w:rFonts w:ascii="Times New Roman"/>
          <w:b w:val="false"/>
          <w:i w:val="false"/>
          <w:color w:val="000000"/>
          <w:sz w:val="28"/>
        </w:rPr>
        <w:t xml:space="preserve">
      4.Алматы облысы Панфилов аудандық мәслихатының "Панфилов аудандық мәслихатының 2018 жылғы 23 ақпандағы № 6-30-196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Панфилов аудандық мәслихатының 2021 жылғы 15 қарашадағы </w:t>
      </w:r>
      <w:r>
        <w:rPr>
          <w:rFonts w:ascii="Times New Roman"/>
          <w:b w:val="false"/>
          <w:i w:val="false"/>
          <w:color w:val="000000"/>
          <w:sz w:val="28"/>
        </w:rPr>
        <w:t>№ 7-12-66</w:t>
      </w:r>
      <w:r>
        <w:rPr>
          <w:rFonts w:ascii="Times New Roman"/>
          <w:b w:val="false"/>
          <w:i w:val="false"/>
          <w:color w:val="000000"/>
          <w:sz w:val="28"/>
        </w:rPr>
        <w:t xml:space="preserve"> (Нормативтік құқықтық актілерді мемлекеттік тіркеу тізілімінде № 160709 болып тіркелген) шешімі.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