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7fd4e7" w14:textId="e7fd4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Көксу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Жетісу облысы Көксу аудандық мәслихатының 2023 жылғы 4 желтоқсандағы № 15-63 шешімі. Жетісу облысы Әділет департаментінде 2023 жылы 5 желтоқсанда № 103-19 болып тіркелді. Күші жойылды - Жетісу облысы Көксу аудандық мәслихатының 2026 жылғы 24 шілдедегі № 58-242 шешімімен.</w:t>
      </w:r>
    </w:p>
    <w:p>
      <w:pPr>
        <w:spacing w:after="0"/>
        <w:ind w:left="0"/>
        <w:jc w:val="both"/>
      </w:pPr>
      <w:r>
        <w:rPr>
          <w:rFonts w:ascii="Times New Roman"/>
          <w:b w:val="false"/>
          <w:i w:val="false"/>
          <w:color w:val="ff0000"/>
          <w:sz w:val="28"/>
        </w:rPr>
        <w:t xml:space="preserve">
      Ескерту. Күші жойылды - Жетісу облысы Көксу аудандық мәслихатының 24.07.2026 </w:t>
      </w:r>
      <w:r>
        <w:rPr>
          <w:rFonts w:ascii="Times New Roman"/>
          <w:b w:val="false"/>
          <w:i w:val="false"/>
          <w:color w:val="ff0000"/>
          <w:sz w:val="28"/>
        </w:rPr>
        <w:t>№ 58-242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6"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6-бабының </w:t>
      </w:r>
      <w:r>
        <w:rPr>
          <w:rFonts w:ascii="Times New Roman"/>
          <w:b w:val="false"/>
          <w:i w:val="false"/>
          <w:color w:val="000000"/>
          <w:sz w:val="28"/>
        </w:rPr>
        <w:t>2-3-тармағына</w:t>
      </w:r>
      <w:r>
        <w:rPr>
          <w:rFonts w:ascii="Times New Roman"/>
          <w:b w:val="false"/>
          <w:i w:val="false"/>
          <w:color w:val="000000"/>
          <w:sz w:val="28"/>
        </w:rPr>
        <w:t xml:space="preserve">, Қазақстан Республикасының "Ардагерлер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сәйкес, Көксу ауданы мәслихаты ШЕШІМ ҚАБЫЛДАДЫ:</w:t>
      </w:r>
    </w:p>
    <w:bookmarkEnd w:id="0"/>
    <w:bookmarkStart w:name="z7" w:id="1"/>
    <w:p>
      <w:pPr>
        <w:spacing w:after="0"/>
        <w:ind w:left="0"/>
        <w:jc w:val="both"/>
      </w:pPr>
      <w:r>
        <w:rPr>
          <w:rFonts w:ascii="Times New Roman"/>
          <w:b w:val="false"/>
          <w:i w:val="false"/>
          <w:color w:val="000000"/>
          <w:sz w:val="28"/>
        </w:rPr>
        <w:t xml:space="preserve">
      1. Көксу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1"/>
    <w:bookmarkStart w:name="z8"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Алматы облысы Көксу ауданы мәслихатының кейбір шешімдерінің күші жойылды деп танылсын.</w:t>
      </w:r>
    </w:p>
    <w:bookmarkEnd w:id="2"/>
    <w:bookmarkStart w:name="z9" w:id="3"/>
    <w:p>
      <w:pPr>
        <w:spacing w:after="0"/>
        <w:ind w:left="0"/>
        <w:jc w:val="both"/>
      </w:pPr>
      <w:r>
        <w:rPr>
          <w:rFonts w:ascii="Times New Roman"/>
          <w:b w:val="false"/>
          <w:i w:val="false"/>
          <w:color w:val="000000"/>
          <w:sz w:val="28"/>
        </w:rPr>
        <w:t>
      3. Осы шешімнің орындалуын бақылау Көксу ауданы әкімінің жетекшілік ететін орынбасарына жүктелсін (келісім бойынша).</w:t>
      </w:r>
    </w:p>
    <w:bookmarkEnd w:id="3"/>
    <w:bookmarkStart w:name="z10" w:id="4"/>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Көксу ауданы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Бейсенбай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Көксу ауданы мәслихаты 2023 жылғы 4 желтоқсандағы № 15-63 шешіміне 1 қосымша</w:t>
            </w:r>
          </w:p>
        </w:tc>
      </w:tr>
    </w:tbl>
    <w:bookmarkStart w:name="z14" w:id="5"/>
    <w:p>
      <w:pPr>
        <w:spacing w:after="0"/>
        <w:ind w:left="0"/>
        <w:jc w:val="left"/>
      </w:pPr>
      <w:r>
        <w:rPr>
          <w:rFonts w:ascii="Times New Roman"/>
          <w:b/>
          <w:i w:val="false"/>
          <w:color w:val="000000"/>
        </w:rPr>
        <w:t xml:space="preserve"> Көксу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5"/>
    <w:bookmarkStart w:name="z15" w:id="6"/>
    <w:p>
      <w:pPr>
        <w:spacing w:after="0"/>
        <w:ind w:left="0"/>
        <w:jc w:val="left"/>
      </w:pPr>
      <w:r>
        <w:rPr>
          <w:rFonts w:ascii="Times New Roman"/>
          <w:b/>
          <w:i w:val="false"/>
          <w:color w:val="000000"/>
        </w:rPr>
        <w:t xml:space="preserve"> 1-тарау. Жалпы ережелер</w:t>
      </w:r>
    </w:p>
    <w:bookmarkEnd w:id="6"/>
    <w:bookmarkStart w:name="z16" w:id="7"/>
    <w:p>
      <w:pPr>
        <w:spacing w:after="0"/>
        <w:ind w:left="0"/>
        <w:jc w:val="both"/>
      </w:pPr>
      <w:r>
        <w:rPr>
          <w:rFonts w:ascii="Times New Roman"/>
          <w:b w:val="false"/>
          <w:i w:val="false"/>
          <w:color w:val="000000"/>
          <w:sz w:val="28"/>
        </w:rPr>
        <w:t xml:space="preserve">
      1. Осы Көксу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2023 жылғы 30 маусымдағы </w:t>
      </w:r>
      <w:r>
        <w:rPr>
          <w:rFonts w:ascii="Times New Roman"/>
          <w:b w:val="false"/>
          <w:i w:val="false"/>
          <w:color w:val="000000"/>
          <w:sz w:val="28"/>
        </w:rPr>
        <w:t>№ 523</w:t>
      </w:r>
      <w:r>
        <w:rPr>
          <w:rFonts w:ascii="Times New Roman"/>
          <w:b w:val="false"/>
          <w:i w:val="false"/>
          <w:color w:val="000000"/>
          <w:sz w:val="28"/>
        </w:rPr>
        <w:t xml:space="preserve"> Қазақстан Республикасы Үкіметінің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7"/>
    <w:bookmarkStart w:name="z17" w:id="8"/>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Көксу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 (бұдан әрі –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"Көксу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xml:space="preserve">
      6) ең төмен күнкөріс деңгейі – "Қазақстан Республикасының Стратегиялық жоспарлау және реформалар агенттігі Ұлттық статистика бюросының Жетісу облысы бойынша департаменті" республикалық мемлекеттік мекемесі есептейтін шамасы бойынша ең төменгі тұтыну себетінің құнына тең, бір адамға шаққандағы ең төмен ақшалай кіріс; </w:t>
      </w:r>
    </w:p>
    <w:bookmarkStart w:name="z18" w:id="9"/>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9"/>
    <w:bookmarkStart w:name="z19" w:id="10"/>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0"/>
    <w:bookmarkStart w:name="z20" w:id="11"/>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1"/>
    <w:bookmarkStart w:name="z21" w:id="12"/>
    <w:p>
      <w:pPr>
        <w:spacing w:after="0"/>
        <w:ind w:left="0"/>
        <w:jc w:val="both"/>
      </w:pPr>
      <w:r>
        <w:rPr>
          <w:rFonts w:ascii="Times New Roman"/>
          <w:b w:val="false"/>
          <w:i w:val="false"/>
          <w:color w:val="000000"/>
          <w:sz w:val="28"/>
        </w:rPr>
        <w:t>
      10) уәкілетті мемлекеттік орган – Қазақстан Республикасының Еңбек және халықты әлеуметтік қорғау министрлігі;</w:t>
      </w:r>
    </w:p>
    <w:bookmarkEnd w:id="12"/>
    <w:bookmarkStart w:name="z22" w:id="13"/>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Көксу ауданы әкімінің шешімімен құрылатын комиссия;</w:t>
      </w:r>
    </w:p>
    <w:bookmarkEnd w:id="13"/>
    <w:bookmarkStart w:name="z23" w:id="14"/>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4"/>
    <w:bookmarkStart w:name="z24" w:id="15"/>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5"/>
    <w:bookmarkStart w:name="z25" w:id="16"/>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16"/>
    <w:bookmarkStart w:name="z26" w:id="17"/>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2-тармақ жаңа редакцияда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Қазақстан Республикасының Әлеуметтік кодексі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Республикасының Заңы (бұдан әрі - Заң) 10-бабының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Start w:name="z30" w:id="18"/>
    <w:p>
      <w:pPr>
        <w:spacing w:after="0"/>
        <w:ind w:left="0"/>
        <w:jc w:val="both"/>
      </w:pPr>
      <w:r>
        <w:rPr>
          <w:rFonts w:ascii="Times New Roman"/>
          <w:b w:val="false"/>
          <w:i w:val="false"/>
          <w:color w:val="000000"/>
          <w:sz w:val="28"/>
        </w:rPr>
        <w:t>
      4. Әлеуметтік көмек бір рет және (немесе) мезгіл-мезгіл (ай сайын, жылына 1 рет) көрсетіледі.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Жетісу облысы Көксу аудандық мәслихатының 30.04.2025 </w:t>
      </w:r>
      <w:r>
        <w:rPr>
          <w:rFonts w:ascii="Times New Roman"/>
          <w:b w:val="false"/>
          <w:i w:val="false"/>
          <w:color w:val="ff0000"/>
          <w:sz w:val="28"/>
        </w:rPr>
        <w:t>№ 40-157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31" w:id="19"/>
    <w:p>
      <w:pPr>
        <w:spacing w:after="0"/>
        <w:ind w:left="0"/>
        <w:jc w:val="both"/>
      </w:pPr>
      <w:r>
        <w:rPr>
          <w:rFonts w:ascii="Times New Roman"/>
          <w:b w:val="false"/>
          <w:i w:val="false"/>
          <w:color w:val="000000"/>
          <w:sz w:val="28"/>
        </w:rPr>
        <w:t>
      5. Біржолғы әлеуметтік көмек көрсету үшін атаулы күндер мен мереке күндерінің тізбесі:</w:t>
      </w:r>
    </w:p>
    <w:bookmarkEnd w:id="19"/>
    <w:bookmarkStart w:name="z32" w:id="20"/>
    <w:p>
      <w:pPr>
        <w:spacing w:after="0"/>
        <w:ind w:left="0"/>
        <w:jc w:val="both"/>
      </w:pPr>
      <w:r>
        <w:rPr>
          <w:rFonts w:ascii="Times New Roman"/>
          <w:b w:val="false"/>
          <w:i w:val="false"/>
          <w:color w:val="000000"/>
          <w:sz w:val="28"/>
        </w:rPr>
        <w:t>
      1) 15 ақпан - Кеңес әскерлерінің Ауғанстаннан шығарылған күні;</w:t>
      </w:r>
    </w:p>
    <w:bookmarkEnd w:id="20"/>
    <w:bookmarkStart w:name="z33" w:id="21"/>
    <w:p>
      <w:pPr>
        <w:spacing w:after="0"/>
        <w:ind w:left="0"/>
        <w:jc w:val="both"/>
      </w:pPr>
      <w:r>
        <w:rPr>
          <w:rFonts w:ascii="Times New Roman"/>
          <w:b w:val="false"/>
          <w:i w:val="false"/>
          <w:color w:val="000000"/>
          <w:sz w:val="28"/>
        </w:rPr>
        <w:t>
      2) 26 сәуір - Халықаралық Чернобыль атом электр станциясындағы апат құрбандарын еске алу күні;</w:t>
      </w:r>
    </w:p>
    <w:bookmarkEnd w:id="21"/>
    <w:bookmarkStart w:name="z34" w:id="22"/>
    <w:p>
      <w:pPr>
        <w:spacing w:after="0"/>
        <w:ind w:left="0"/>
        <w:jc w:val="both"/>
      </w:pPr>
      <w:r>
        <w:rPr>
          <w:rFonts w:ascii="Times New Roman"/>
          <w:b w:val="false"/>
          <w:i w:val="false"/>
          <w:color w:val="000000"/>
          <w:sz w:val="28"/>
        </w:rPr>
        <w:t>
      3) 9 мамыр - Ұлы Отан соғысындағы Жеңіс күні;</w:t>
      </w:r>
    </w:p>
    <w:bookmarkEnd w:id="22"/>
    <w:bookmarkStart w:name="z35" w:id="23"/>
    <w:p>
      <w:pPr>
        <w:spacing w:after="0"/>
        <w:ind w:left="0"/>
        <w:jc w:val="both"/>
      </w:pPr>
      <w:r>
        <w:rPr>
          <w:rFonts w:ascii="Times New Roman"/>
          <w:b w:val="false"/>
          <w:i w:val="false"/>
          <w:color w:val="000000"/>
          <w:sz w:val="28"/>
        </w:rPr>
        <w:t>
      4) 29 тамыз - Семей ядролық сынақ полигонының жабылу күні;</w:t>
      </w:r>
    </w:p>
    <w:bookmarkEnd w:id="23"/>
    <w:bookmarkStart w:name="z36" w:id="24"/>
    <w:p>
      <w:pPr>
        <w:spacing w:after="0"/>
        <w:ind w:left="0"/>
        <w:jc w:val="both"/>
      </w:pPr>
      <w:r>
        <w:rPr>
          <w:rFonts w:ascii="Times New Roman"/>
          <w:b w:val="false"/>
          <w:i w:val="false"/>
          <w:color w:val="000000"/>
          <w:sz w:val="28"/>
        </w:rPr>
        <w:t>
      5) 30 тамыз - Қазақстан Республикасының Конституция күні.</w:t>
      </w:r>
    </w:p>
    <w:bookmarkEnd w:id="24"/>
    <w:bookmarkStart w:name="z37" w:id="25"/>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5"/>
    <w:bookmarkStart w:name="z38" w:id="26"/>
    <w:p>
      <w:pPr>
        <w:spacing w:after="0"/>
        <w:ind w:left="0"/>
        <w:jc w:val="both"/>
      </w:pPr>
      <w:r>
        <w:rPr>
          <w:rFonts w:ascii="Times New Roman"/>
          <w:b w:val="false"/>
          <w:i w:val="false"/>
          <w:color w:val="000000"/>
          <w:sz w:val="28"/>
        </w:rPr>
        <w:t>
      6. Азаматтарды мұқтаждар санатына жатқызу үшін мыналар негіз болады:</w:t>
      </w:r>
    </w:p>
    <w:bookmarkEnd w:id="26"/>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p>
      <w:pPr>
        <w:spacing w:after="0"/>
        <w:ind w:left="0"/>
        <w:jc w:val="both"/>
      </w:pPr>
      <w:r>
        <w:rPr>
          <w:rFonts w:ascii="Times New Roman"/>
          <w:b w:val="false"/>
          <w:i w:val="false"/>
          <w:color w:val="000000"/>
          <w:sz w:val="28"/>
        </w:rPr>
        <w:t>
      5) жетімдік, ата-ана қамқорлығының болмауы;</w:t>
      </w:r>
    </w:p>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44" w:id="27"/>
    <w:p>
      <w:pPr>
        <w:spacing w:after="0"/>
        <w:ind w:left="0"/>
        <w:jc w:val="both"/>
      </w:pPr>
      <w:r>
        <w:rPr>
          <w:rFonts w:ascii="Times New Roman"/>
          <w:b w:val="false"/>
          <w:i w:val="false"/>
          <w:color w:val="000000"/>
          <w:sz w:val="28"/>
        </w:rPr>
        <w:t>
      7. Әлеуметтік көмек алушылардың санатының тізбесі және шекті мөлшерлері:</w:t>
      </w:r>
    </w:p>
    <w:bookmarkEnd w:id="27"/>
    <w:p>
      <w:pPr>
        <w:spacing w:after="0"/>
        <w:ind w:left="0"/>
        <w:jc w:val="both"/>
      </w:pPr>
      <w:r>
        <w:rPr>
          <w:rFonts w:ascii="Times New Roman"/>
          <w:b w:val="false"/>
          <w:i w:val="false"/>
          <w:color w:val="000000"/>
          <w:sz w:val="28"/>
        </w:rPr>
        <w:t>
      1) Ұлы Отан соғысының ардагерлері – 509 (бес жүз тоғыз) айлық есептік көрсеткіш, жылына бір рет;</w:t>
      </w:r>
    </w:p>
    <w:p>
      <w:pPr>
        <w:spacing w:after="0"/>
        <w:ind w:left="0"/>
        <w:jc w:val="both"/>
      </w:pPr>
      <w:r>
        <w:rPr>
          <w:rFonts w:ascii="Times New Roman"/>
          <w:b w:val="false"/>
          <w:i w:val="false"/>
          <w:color w:val="000000"/>
          <w:sz w:val="28"/>
        </w:rPr>
        <w:t>
      2) Басқа мемлекеттердiң аумағындағы ұрыс қимылдарының ардагерлері:</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 – 50 (елу) айлық есептік көрсеткіш, жылына бір рет;</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 – 50 (елу) айлық есептік көрсеткіш, жылына бір рет;</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 – 50 (елу) айлық есептік көрсеткіш, жылына бір рет;</w:t>
      </w:r>
    </w:p>
    <w:p>
      <w:pPr>
        <w:spacing w:after="0"/>
        <w:ind w:left="0"/>
        <w:jc w:val="both"/>
      </w:pPr>
      <w:r>
        <w:rPr>
          <w:rFonts w:ascii="Times New Roman"/>
          <w:b w:val="false"/>
          <w:i w:val="false"/>
          <w:color w:val="000000"/>
          <w:sz w:val="28"/>
        </w:rPr>
        <w:t>
      Ауғанстандағы кеңестік әскери контингентке қызмет көрсеткен, ұрыс қимылдарын қамтамасыз етуге қатысу барысында жарақат алған немесе мертіккен жұмысшылар мен қызметшiлер – 50 (елу) айлық есептік көрсеткіш, жылына бір рет;</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 50 (елу) айлық есептік көрсеткіш, жылына бір рет;</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 – 50 (елу) айлық есептік көрсеткіш, жылына бір рет;</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 – 50 (елу) айлық есептік көрсеткіш, жылына бір рет.</w:t>
      </w:r>
    </w:p>
    <w:p>
      <w:pPr>
        <w:spacing w:after="0"/>
        <w:ind w:left="0"/>
        <w:jc w:val="both"/>
      </w:pPr>
      <w:r>
        <w:rPr>
          <w:rFonts w:ascii="Times New Roman"/>
          <w:b w:val="false"/>
          <w:i w:val="false"/>
          <w:color w:val="000000"/>
          <w:sz w:val="28"/>
        </w:rPr>
        <w:t>
      3) Жеңілдіктер бойынша Ұлы Отан соғысының ардагерлеріне теңестірілген ардагерлер:</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 – 50 (елу) айлық есептік көрсеткіш, жылына бір рет;</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 – 26 (жиырма алты) айлық есептік көрсеткіш, жылына бір рет;</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 – 50 (елу) айлық есептік көрсеткіш, жылына бір рет.</w:t>
      </w:r>
    </w:p>
    <w:bookmarkStart w:name="z27" w:id="28"/>
    <w:p>
      <w:pPr>
        <w:spacing w:after="0"/>
        <w:ind w:left="0"/>
        <w:jc w:val="both"/>
      </w:pPr>
      <w:r>
        <w:rPr>
          <w:rFonts w:ascii="Times New Roman"/>
          <w:b w:val="false"/>
          <w:i w:val="false"/>
          <w:color w:val="000000"/>
          <w:sz w:val="28"/>
        </w:rPr>
        <w:t>
      4) Еңбек ардагерлері:</w:t>
      </w:r>
    </w:p>
    <w:bookmarkEnd w:id="28"/>
    <w:bookmarkStart w:name="z28" w:id="29"/>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 26 (жиырма алты) айлық есептік көрсеткіш, жылына бір рет;</w:t>
      </w:r>
    </w:p>
    <w:bookmarkEnd w:id="29"/>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 26 (жиырма алты) айлық есептік көрсеткіш, жылына бір рет.</w:t>
      </w:r>
    </w:p>
    <w:p>
      <w:pPr>
        <w:spacing w:after="0"/>
        <w:ind w:left="0"/>
        <w:jc w:val="both"/>
      </w:pPr>
      <w:r>
        <w:rPr>
          <w:rFonts w:ascii="Times New Roman"/>
          <w:b w:val="false"/>
          <w:i w:val="false"/>
          <w:color w:val="000000"/>
          <w:sz w:val="28"/>
        </w:rPr>
        <w:t>
      5) Басқа да адамдар:</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 – 50 (елу) айлық есептік көрсеткіш, жылына бір рет;</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 – 50 (елу) айлық есептік көрсеткіш, жылына бір рет;</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 – 50 (елу) айлық есептік көрсеткіш, жылына бір рет;</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 – 26 (жиырма алты) айлық есептік көрсеткіш, жылына бір рет;</w:t>
      </w:r>
    </w:p>
    <w:p>
      <w:pPr>
        <w:spacing w:after="0"/>
        <w:ind w:left="0"/>
        <w:jc w:val="both"/>
      </w:pPr>
      <w:r>
        <w:rPr>
          <w:rFonts w:ascii="Times New Roman"/>
          <w:b w:val="false"/>
          <w:i w:val="false"/>
          <w:color w:val="000000"/>
          <w:sz w:val="28"/>
        </w:rPr>
        <w:t xml:space="preserve">
      6) Әлеуметтік маңызы бар аурулардың салдарынан тыныс-тіршілігінің шектелуі деп танылған тұлғалар (отбасы): </w:t>
      </w:r>
    </w:p>
    <w:p>
      <w:pPr>
        <w:spacing w:after="0"/>
        <w:ind w:left="0"/>
        <w:jc w:val="both"/>
      </w:pPr>
      <w:r>
        <w:rPr>
          <w:rFonts w:ascii="Times New Roman"/>
          <w:b w:val="false"/>
          <w:i w:val="false"/>
          <w:color w:val="000000"/>
          <w:sz w:val="28"/>
        </w:rPr>
        <w:t>
      әлеуметтік маңызы бар оның ішінде: туберкулез ауруымен диспансерлік есепте тұрған адамдарға жан басына шаққандағы орташа кірісін есепке алмай - 7 (жеті) айлық есептік көрсеткіш, ай сайын;</w:t>
      </w:r>
    </w:p>
    <w:p>
      <w:pPr>
        <w:spacing w:after="0"/>
        <w:ind w:left="0"/>
        <w:jc w:val="both"/>
      </w:pPr>
      <w:r>
        <w:rPr>
          <w:rFonts w:ascii="Times New Roman"/>
          <w:b w:val="false"/>
          <w:i w:val="false"/>
          <w:color w:val="000000"/>
          <w:sz w:val="28"/>
        </w:rPr>
        <w:t>
      адамның иммунитет тапшылығы вирусын жұқтырған балалардың ата-аналарына немесе өзге де заңды өкілдеріне жан басына шаққандағы орташа кірісін есепке алмай, тиісті қаржы жылына арналған республикалық бюджет туралы Қазақстан Республикасының Заңында белгіленген ең төменгі күнкөріс деңгейінің 2 еселенген мөлшерінде, ай сайын;</w:t>
      </w:r>
    </w:p>
    <w:p>
      <w:pPr>
        <w:spacing w:after="0"/>
        <w:ind w:left="0"/>
        <w:jc w:val="both"/>
      </w:pPr>
      <w:r>
        <w:rPr>
          <w:rFonts w:ascii="Times New Roman"/>
          <w:b w:val="false"/>
          <w:i w:val="false"/>
          <w:color w:val="000000"/>
          <w:sz w:val="28"/>
        </w:rPr>
        <w:t>
      7) дүлей апаттың немесе өрттің салдарынан зардап шеккен осы мекенжайда тұрақты тұратын және тіркелген азаматтарға (отбасыларға) не оның мүлкіне зиян келтірген жағдайда, үш айдан кешіктірмей, жан басына шаққандағы орташа кірісін есепке алмай – 200 (екі жүз) айлық есептік көрсеткіш, жылына бір рет;</w:t>
      </w:r>
    </w:p>
    <w:bookmarkStart w:name="z39" w:id="30"/>
    <w:p>
      <w:pPr>
        <w:spacing w:after="0"/>
        <w:ind w:left="0"/>
        <w:jc w:val="both"/>
      </w:pPr>
      <w:r>
        <w:rPr>
          <w:rFonts w:ascii="Times New Roman"/>
          <w:b w:val="false"/>
          <w:i w:val="false"/>
          <w:color w:val="000000"/>
          <w:sz w:val="28"/>
        </w:rPr>
        <w:t>
      8) мұқтаж азаматтарға (отбасыларға) ең төменгі күнкөріс деңгейі мөлшерінің бір еселік шегінен аспайтын (бас бостандығынан айыру орындарынан босатылған адамдарға, пробация қызметінің есебінде тұрған адамдарға) жан басына шаққандағы орташа кірісі есепке алынып – 15 (он бес) айлық есептік көрсеткіш, жылына бір рет;</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Жетісу облысы Көксу аудандық мәслихатының 29.04.2026 </w:t>
      </w:r>
      <w:r>
        <w:rPr>
          <w:rFonts w:ascii="Times New Roman"/>
          <w:b w:val="false"/>
          <w:i w:val="false"/>
          <w:color w:val="000000"/>
          <w:sz w:val="28"/>
        </w:rPr>
        <w:t>№ 56-224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Жетісу облысы Көксу аудандық мәслихатының 29.04.2026 </w:t>
      </w:r>
      <w:r>
        <w:rPr>
          <w:rFonts w:ascii="Times New Roman"/>
          <w:b w:val="false"/>
          <w:i w:val="false"/>
          <w:color w:val="000000"/>
          <w:sz w:val="28"/>
        </w:rPr>
        <w:t>№ 56-224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42" w:id="31"/>
    <w:p>
      <w:pPr>
        <w:spacing w:after="0"/>
        <w:ind w:left="0"/>
        <w:jc w:val="both"/>
      </w:pPr>
      <w:r>
        <w:rPr>
          <w:rFonts w:ascii="Times New Roman"/>
          <w:b w:val="false"/>
          <w:i w:val="false"/>
          <w:color w:val="000000"/>
          <w:sz w:val="28"/>
        </w:rPr>
        <w:t>
      11) мүгедектігі бар балалардың заңды өкілдерінің біріне және бірінші топтағы мүгедектігі бар адамдарды санаторлық-курорттық емделуге алып (еріп) жүретін адамдарға жан басына шаққандағы орташа кірісін есепке алмай, жылына бір рет санаторлық-курорттық емделуге кепілдік берілген соманың 70 (жетпіс) пайызы мөлшерінде әлеуметтік көмек;</w:t>
      </w:r>
    </w:p>
    <w:bookmarkEnd w:id="31"/>
    <w:p>
      <w:pPr>
        <w:spacing w:after="0"/>
        <w:ind w:left="0"/>
        <w:jc w:val="both"/>
      </w:pPr>
      <w:r>
        <w:rPr>
          <w:rFonts w:ascii="Times New Roman"/>
          <w:b w:val="false"/>
          <w:i w:val="false"/>
          <w:color w:val="000000"/>
          <w:sz w:val="28"/>
        </w:rPr>
        <w:t>
      12) Ұлы Отан соғысының ардагерлеріне кірісін есепке алмай коммуналдық қызметтерді төлеуге 3 (үш) айлық есептік көрсеткіш мөлшерінде әлеуметтік көмек, ай сайын;</w:t>
      </w:r>
    </w:p>
    <w:p>
      <w:pPr>
        <w:spacing w:after="0"/>
        <w:ind w:left="0"/>
        <w:jc w:val="both"/>
      </w:pPr>
      <w:r>
        <w:rPr>
          <w:rFonts w:ascii="Times New Roman"/>
          <w:b w:val="false"/>
          <w:i w:val="false"/>
          <w:color w:val="000000"/>
          <w:sz w:val="28"/>
        </w:rPr>
        <w:t>
      13) Қазақстан Республикасының Конституция күніне – 18 жасқа дейінгі мүгедектігі бар балаларға (ата-аналарының біріне немесе өзге де заңды өкілдеріне) 6 (алты) айлық есептік көрсеткіш мөлшерінде, жылына бір рет.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Жетісу облысы Көксу аудандық мәслихатының 30.04.2025 </w:t>
      </w:r>
      <w:r>
        <w:rPr>
          <w:rFonts w:ascii="Times New Roman"/>
          <w:b w:val="false"/>
          <w:i w:val="false"/>
          <w:color w:val="000000"/>
          <w:sz w:val="28"/>
        </w:rPr>
        <w:t>№ 40-157</w:t>
      </w:r>
      <w:r>
        <w:rPr>
          <w:rFonts w:ascii="Times New Roman"/>
          <w:b w:val="false"/>
          <w:i w:val="false"/>
          <w:color w:val="ff0000"/>
          <w:sz w:val="28"/>
        </w:rPr>
        <w:t xml:space="preserve"> (алғашқы ресми жарияланғанкүнінен кейін күнтізбелік он күн өткен соң қолданысқа енгізіледі); өзгерістер енгізілді - Жетісу облысы Көксу аудандық мәслихатының 29.04.2026 </w:t>
      </w:r>
      <w:r>
        <w:rPr>
          <w:rFonts w:ascii="Times New Roman"/>
          <w:b w:val="false"/>
          <w:i w:val="false"/>
          <w:color w:val="000000"/>
          <w:sz w:val="28"/>
        </w:rPr>
        <w:t>№ 56-224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шешімдерімен.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Жан басына шаққандағы орташа кірісі есепке алынбай, бірақ кепілдік берілген сомадан артық емес, жылына бір рет санаторлық-курорттық емделуге әлеуметтік көмек:</w:t>
      </w:r>
    </w:p>
    <w:p>
      <w:pPr>
        <w:spacing w:after="0"/>
        <w:ind w:left="0"/>
        <w:jc w:val="both"/>
      </w:pPr>
      <w:r>
        <w:rPr>
          <w:rFonts w:ascii="Times New Roman"/>
          <w:b w:val="false"/>
          <w:i w:val="false"/>
          <w:color w:val="000000"/>
          <w:sz w:val="28"/>
        </w:rPr>
        <w:t>
      1) осы қағиданың 7-тармағының 1)-5) тармақшаларында көрсетілген тұлғаларға;</w:t>
      </w:r>
    </w:p>
    <w:p>
      <w:pPr>
        <w:spacing w:after="0"/>
        <w:ind w:left="0"/>
        <w:jc w:val="both"/>
      </w:pPr>
      <w:r>
        <w:rPr>
          <w:rFonts w:ascii="Times New Roman"/>
          <w:b w:val="false"/>
          <w:i w:val="false"/>
          <w:color w:val="000000"/>
          <w:sz w:val="28"/>
        </w:rPr>
        <w:t>
      2) Қазақстандағы 1986 жылғы 17-18 желтоқсан оқиғаларына қатысқаны үшін қуғын-сүргіндерге ұшыраған тұлғаларға.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7.1.-тармақпен толықтырылды - Жетісу облысы Көксу аудандық мәслихатының 30.04.2025 </w:t>
      </w:r>
      <w:r>
        <w:rPr>
          <w:rFonts w:ascii="Times New Roman"/>
          <w:b w:val="false"/>
          <w:i w:val="false"/>
          <w:color w:val="000000"/>
          <w:sz w:val="28"/>
        </w:rPr>
        <w:t>№ 40-157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 жаңа редакцияда - Жетісу облысы Көксу аудандық мәслихатының 29.04.2026 </w:t>
      </w:r>
      <w:r>
        <w:rPr>
          <w:rFonts w:ascii="Times New Roman"/>
          <w:b w:val="false"/>
          <w:i w:val="false"/>
          <w:color w:val="000000"/>
          <w:sz w:val="28"/>
        </w:rPr>
        <w:t>№ 56-224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85" w:id="32"/>
    <w:p>
      <w:pPr>
        <w:spacing w:after="0"/>
        <w:ind w:left="0"/>
        <w:jc w:val="left"/>
      </w:pPr>
      <w:r>
        <w:rPr>
          <w:rFonts w:ascii="Times New Roman"/>
          <w:b/>
          <w:i w:val="false"/>
          <w:color w:val="000000"/>
        </w:rPr>
        <w:t xml:space="preserve"> 3-тарау. Әлеуметтік көмек көрсету тәртібі</w:t>
      </w:r>
    </w:p>
    <w:bookmarkEnd w:id="32"/>
    <w:bookmarkStart w:name="z86" w:id="33"/>
    <w:p>
      <w:pPr>
        <w:spacing w:after="0"/>
        <w:ind w:left="0"/>
        <w:jc w:val="both"/>
      </w:pPr>
      <w:r>
        <w:rPr>
          <w:rFonts w:ascii="Times New Roman"/>
          <w:b w:val="false"/>
          <w:i w:val="false"/>
          <w:color w:val="000000"/>
          <w:sz w:val="28"/>
        </w:rPr>
        <w:t>
      8. Әлеуметтік көмек көрсету тәртібі, көрсетілетін әлеуметтік көмекті тоқтату және қайтару үшін негіздемелер Үлгілік қағидаларға сәйкес айқындалады.</w:t>
      </w:r>
    </w:p>
    <w:bookmarkEnd w:id="33"/>
    <w:bookmarkStart w:name="z87" w:id="34"/>
    <w:p>
      <w:pPr>
        <w:spacing w:after="0"/>
        <w:ind w:left="0"/>
        <w:jc w:val="both"/>
      </w:pPr>
      <w:r>
        <w:rPr>
          <w:rFonts w:ascii="Times New Roman"/>
          <w:b w:val="false"/>
          <w:i w:val="false"/>
          <w:color w:val="000000"/>
          <w:sz w:val="28"/>
        </w:rPr>
        <w:t>
      9. Әрбір жекелеген жағдайда көрсетілетін әлеуметтік көмек мөлшерін арнайы комиссия айқындайды, ол оны әлеуметтік көмек көрсету қажеттілігі туралы қорытындыда көрсетеді.</w:t>
      </w:r>
    </w:p>
    <w:bookmarkEnd w:id="34"/>
    <w:bookmarkStart w:name="z88" w:id="35"/>
    <w:p>
      <w:pPr>
        <w:spacing w:after="0"/>
        <w:ind w:left="0"/>
        <w:jc w:val="both"/>
      </w:pPr>
      <w:r>
        <w:rPr>
          <w:rFonts w:ascii="Times New Roman"/>
          <w:b w:val="false"/>
          <w:i w:val="false"/>
          <w:color w:val="000000"/>
          <w:sz w:val="28"/>
        </w:rPr>
        <w:t>
      10. Мереке күндері мен атаулы күндерге орай әлеуметтік көмек алушылардың өтініштері талап етілмей көрсетіледі.</w:t>
      </w:r>
    </w:p>
    <w:bookmarkEnd w:id="35"/>
    <w:bookmarkStart w:name="z43" w:id="36"/>
    <w:p>
      <w:pPr>
        <w:spacing w:after="0"/>
        <w:ind w:left="0"/>
        <w:jc w:val="both"/>
      </w:pPr>
      <w:r>
        <w:rPr>
          <w:rFonts w:ascii="Times New Roman"/>
          <w:b w:val="false"/>
          <w:i w:val="false"/>
          <w:color w:val="000000"/>
          <w:sz w:val="28"/>
        </w:rPr>
        <w:t>
      Әлеуметтік көмекті алушылардың санаттарын ЖАО айқындайды.</w:t>
      </w:r>
    </w:p>
    <w:bookmarkEnd w:id="36"/>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167-бабына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қағидаларына 1-қосымшаға сәйкес нысан бойынша жазбаша өтінішпен немесе Үлгілік қағидаларына 1-1-қосымшаға сәйкес нысан бойынша порталға электрондық түрдегі өтінішпен жүгінеді.</w:t>
      </w:r>
    </w:p>
    <w:p>
      <w:pPr>
        <w:spacing w:after="0"/>
        <w:ind w:left="0"/>
        <w:jc w:val="both"/>
      </w:pPr>
      <w:r>
        <w:rPr>
          <w:rFonts w:ascii="Times New Roman"/>
          <w:b w:val="false"/>
          <w:i w:val="false"/>
          <w:color w:val="000000"/>
          <w:sz w:val="28"/>
        </w:rPr>
        <w:t>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қағидаларына 1-2-қосымшаға сәйкес нысанда сұрау салу қалыптастырады.</w:t>
      </w:r>
    </w:p>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әлеуметтік маңызы бар аурудың болу фактісін растайтын құжат;</w:t>
      </w:r>
    </w:p>
    <w:p>
      <w:pPr>
        <w:spacing w:after="0"/>
        <w:ind w:left="0"/>
        <w:jc w:val="both"/>
      </w:pPr>
      <w:r>
        <w:rPr>
          <w:rFonts w:ascii="Times New Roman"/>
          <w:b w:val="false"/>
          <w:i w:val="false"/>
          <w:color w:val="000000"/>
          <w:sz w:val="28"/>
        </w:rPr>
        <w:t>
      жетімдік, ата-ана қамқорлығының болмау фактісін растайтын құжат;</w:t>
      </w:r>
    </w:p>
    <w:p>
      <w:pPr>
        <w:spacing w:after="0"/>
        <w:ind w:left="0"/>
        <w:jc w:val="both"/>
      </w:pPr>
      <w:r>
        <w:rPr>
          <w:rFonts w:ascii="Times New Roman"/>
          <w:b w:val="false"/>
          <w:i w:val="false"/>
          <w:color w:val="000000"/>
          <w:sz w:val="28"/>
        </w:rPr>
        <w:t>
      жасының егде тартуына байланысты өзіне-өзі күтім жасай алмау фактісін растайтын құжат;</w:t>
      </w:r>
    </w:p>
    <w:p>
      <w:pPr>
        <w:spacing w:after="0"/>
        <w:ind w:left="0"/>
        <w:jc w:val="both"/>
      </w:pPr>
      <w:r>
        <w:rPr>
          <w:rFonts w:ascii="Times New Roman"/>
          <w:b w:val="false"/>
          <w:i w:val="false"/>
          <w:color w:val="000000"/>
          <w:sz w:val="28"/>
        </w:rPr>
        <w:t>
      бас бостандығынан айыру орындарынан босатылу, пробация қызметінің есебінде болу фактісін растайтын құжат.</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pPr>
        <w:spacing w:after="0"/>
        <w:ind w:left="0"/>
        <w:jc w:val="both"/>
      </w:pPr>
      <w:r>
        <w:rPr>
          <w:rFonts w:ascii="Times New Roman"/>
          <w:b w:val="false"/>
          <w:i w:val="false"/>
          <w:color w:val="000000"/>
          <w:sz w:val="28"/>
        </w:rPr>
        <w:t>
      Өтініш беруші толық емес құжаттар топтамасын және (немесе) қолданылу мерзімі өткен құжаттарды ұсынған кезде Үлгілік қағидаларына 1-3-қосымшаға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p>
      <w:pPr>
        <w:spacing w:after="0"/>
        <w:ind w:left="0"/>
        <w:jc w:val="both"/>
      </w:pPr>
      <w:r>
        <w:rPr>
          <w:rFonts w:ascii="Times New Roman"/>
          <w:b w:val="false"/>
          <w:i w:val="false"/>
          <w:color w:val="000000"/>
          <w:sz w:val="28"/>
        </w:rPr>
        <w:t>
      Қағидалардың 6-тармағы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12-тармақ жаңа редакцияда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2, 3-қосымшаларға сәйкес нысандар бойынша тұлғаның (отбасының) материалдық жағдайы туралы акті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кент, ауыл, ауылдық округ әкіміне жібереді.</w:t>
      </w:r>
    </w:p>
    <w:bookmarkStart w:name="z102" w:id="37"/>
    <w:p>
      <w:pPr>
        <w:spacing w:after="0"/>
        <w:ind w:left="0"/>
        <w:jc w:val="both"/>
      </w:pPr>
      <w:r>
        <w:rPr>
          <w:rFonts w:ascii="Times New Roman"/>
          <w:b w:val="false"/>
          <w:i w:val="false"/>
          <w:color w:val="000000"/>
          <w:sz w:val="28"/>
        </w:rPr>
        <w:t>
      Кент, ауыл,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37"/>
    <w:bookmarkStart w:name="z103" w:id="38"/>
    <w:p>
      <w:pPr>
        <w:spacing w:after="0"/>
        <w:ind w:left="0"/>
        <w:jc w:val="both"/>
      </w:pPr>
      <w:r>
        <w:rPr>
          <w:rFonts w:ascii="Times New Roman"/>
          <w:b w:val="false"/>
          <w:i w:val="false"/>
          <w:color w:val="000000"/>
          <w:sz w:val="28"/>
        </w:rPr>
        <w:t>
      14.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38"/>
    <w:bookmarkStart w:name="z104" w:id="39"/>
    <w:p>
      <w:pPr>
        <w:spacing w:after="0"/>
        <w:ind w:left="0"/>
        <w:jc w:val="both"/>
      </w:pPr>
      <w:r>
        <w:rPr>
          <w:rFonts w:ascii="Times New Roman"/>
          <w:b w:val="false"/>
          <w:i w:val="false"/>
          <w:color w:val="000000"/>
          <w:sz w:val="28"/>
        </w:rPr>
        <w:t>
      15.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39"/>
    <w:bookmarkStart w:name="z105" w:id="40"/>
    <w:p>
      <w:pPr>
        <w:spacing w:after="0"/>
        <w:ind w:left="0"/>
        <w:jc w:val="both"/>
      </w:pPr>
      <w:r>
        <w:rPr>
          <w:rFonts w:ascii="Times New Roman"/>
          <w:b w:val="false"/>
          <w:i w:val="false"/>
          <w:color w:val="000000"/>
          <w:sz w:val="28"/>
        </w:rPr>
        <w:t>
      16. Әлеуметтік көмек көрсету жөніндегі уәкілетті орган учаскелік комиссиядан немесе кент, ауыл,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40"/>
    <w:bookmarkStart w:name="z106" w:id="41"/>
    <w:p>
      <w:pPr>
        <w:spacing w:after="0"/>
        <w:ind w:left="0"/>
        <w:jc w:val="both"/>
      </w:pPr>
      <w:r>
        <w:rPr>
          <w:rFonts w:ascii="Times New Roman"/>
          <w:b w:val="false"/>
          <w:i w:val="false"/>
          <w:color w:val="000000"/>
          <w:sz w:val="28"/>
        </w:rPr>
        <w:t>
      17.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41"/>
    <w:bookmarkStart w:name="z107" w:id="42"/>
    <w:p>
      <w:pPr>
        <w:spacing w:after="0"/>
        <w:ind w:left="0"/>
        <w:jc w:val="both"/>
      </w:pPr>
      <w:r>
        <w:rPr>
          <w:rFonts w:ascii="Times New Roman"/>
          <w:b w:val="false"/>
          <w:i w:val="false"/>
          <w:color w:val="000000"/>
          <w:sz w:val="28"/>
        </w:rPr>
        <w:t>
      18.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42"/>
    <w:p>
      <w:pPr>
        <w:spacing w:after="0"/>
        <w:ind w:left="0"/>
        <w:jc w:val="both"/>
      </w:pPr>
      <w:r>
        <w:rPr>
          <w:rFonts w:ascii="Times New Roman"/>
          <w:b w:val="false"/>
          <w:i w:val="false"/>
          <w:color w:val="000000"/>
          <w:sz w:val="28"/>
        </w:rPr>
        <w:t>
      Қағидалардың 14 және 15-тармақтарында көрсетілген жағдайларда әлеуметтік көмек көрсету жөніндегі уәкілетті орган өтініш берушіден немесе кент,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p>
      <w:pPr>
        <w:spacing w:after="0"/>
        <w:ind w:left="0"/>
        <w:jc w:val="both"/>
      </w:pPr>
      <w:r>
        <w:rPr>
          <w:rFonts w:ascii="Times New Roman"/>
          <w:b w:val="false"/>
          <w:i w:val="false"/>
          <w:color w:val="000000"/>
          <w:sz w:val="28"/>
        </w:rPr>
        <w:t>
      ақпараттық жүйелерді пайдалану;</w:t>
      </w:r>
    </w:p>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p>
      <w:pPr>
        <w:spacing w:after="0"/>
        <w:ind w:left="0"/>
        <w:jc w:val="both"/>
      </w:pPr>
      <w:r>
        <w:rPr>
          <w:rFonts w:ascii="Times New Roman"/>
          <w:b w:val="false"/>
          <w:i w:val="false"/>
          <w:color w:val="000000"/>
          <w:sz w:val="28"/>
        </w:rPr>
        <w:t>
      Ескертулерді қарау нәтижелері бойынша әлеуметтік көмек көрсету жөніндегі уәкілетті орган Үлгілік қағидаларына 4-қосымшаға сәйкес нысан бойынша әлеуметтік көмек көрсету (көрсетуден бас тарту)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Әлеуметтік көмек көрсету жөніндегі уәкілетті орган өтініш берушіге Үлгілік қағидаларына 5-қосымшаға (бас тартқан жағдайда –Үлгілік қағидаларына 6-қосымшаға) сәйкес әлеуметтік көмек көрсету туралы қабылданған шешім туралы хабарлама жолдайды.</w:t>
      </w:r>
    </w:p>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Мынадай:</w:t>
      </w:r>
    </w:p>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Әлеуметтік көмек көрсетуге жұмсалатын шығыстарды қаржыландыру Көксу ауданының бюджетінде көзделген, ағымдағы қаржы жылына арналған қаражат шегінде жүзеге асырылады.</w:t>
      </w:r>
    </w:p>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Мынадай:</w:t>
      </w:r>
    </w:p>
    <w:bookmarkStart w:name="z89" w:id="43"/>
    <w:p>
      <w:pPr>
        <w:spacing w:after="0"/>
        <w:ind w:left="0"/>
        <w:jc w:val="both"/>
      </w:pPr>
      <w:r>
        <w:rPr>
          <w:rFonts w:ascii="Times New Roman"/>
          <w:b w:val="false"/>
          <w:i w:val="false"/>
          <w:color w:val="000000"/>
          <w:sz w:val="28"/>
        </w:rPr>
        <w:t>
      1) алушы қайтыс болған;</w:t>
      </w:r>
    </w:p>
    <w:bookmarkEnd w:id="43"/>
    <w:bookmarkStart w:name="z90" w:id="44"/>
    <w:p>
      <w:pPr>
        <w:spacing w:after="0"/>
        <w:ind w:left="0"/>
        <w:jc w:val="both"/>
      </w:pPr>
      <w:r>
        <w:rPr>
          <w:rFonts w:ascii="Times New Roman"/>
          <w:b w:val="false"/>
          <w:i w:val="false"/>
          <w:color w:val="000000"/>
          <w:sz w:val="28"/>
        </w:rPr>
        <w:t>
      2) алушы Көксу ауданының шегінен тыс тұрақты тұруға кеткен;</w:t>
      </w:r>
    </w:p>
    <w:bookmarkEnd w:id="44"/>
    <w:bookmarkStart w:name="z91" w:id="45"/>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bookmarkEnd w:id="45"/>
    <w:bookmarkStart w:name="z92" w:id="46"/>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46"/>
    <w:bookmarkStart w:name="z93" w:id="47"/>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47"/>
    <w:bookmarkStart w:name="z94" w:id="48"/>
    <w:p>
      <w:pPr>
        <w:spacing w:after="0"/>
        <w:ind w:left="0"/>
        <w:jc w:val="both"/>
      </w:pPr>
      <w:r>
        <w:rPr>
          <w:rFonts w:ascii="Times New Roman"/>
          <w:b w:val="false"/>
          <w:i w:val="false"/>
          <w:color w:val="000000"/>
          <w:sz w:val="28"/>
        </w:rPr>
        <w:t>
      Осы тармақтың 3) тармақшасы Қағидалардың 6-тармағының 1) және 2) тармақшаларында көрсетілген негіздер бойынша тағайындалған әлеуметтік көмекті төлеуге қолданылмайды.</w:t>
      </w:r>
    </w:p>
    <w:bookmarkEnd w:id="48"/>
    <w:bookmarkStart w:name="z95" w:id="49"/>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49"/>
    <w:bookmarkStart w:name="z96" w:id="50"/>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50"/>
    <w:bookmarkStart w:name="z97" w:id="51"/>
    <w:p>
      <w:pPr>
        <w:spacing w:after="0"/>
        <w:ind w:left="0"/>
        <w:jc w:val="both"/>
      </w:pPr>
      <w:r>
        <w:rPr>
          <w:rFonts w:ascii="Times New Roman"/>
          <w:b w:val="false"/>
          <w:i w:val="false"/>
          <w:color w:val="000000"/>
          <w:sz w:val="28"/>
        </w:rPr>
        <w:t>
      Алушылар әлеуметтік көмек алу құқығына әсер ететін мән-жайлар туындаған жағдайда олар туралы он жұмыс күні ішінде хабардар етеді.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22-тармақ жаңа редакцияда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Start w:name="z122" w:id="52"/>
    <w:p>
      <w:pPr>
        <w:spacing w:after="0"/>
        <w:ind w:left="0"/>
        <w:jc w:val="both"/>
      </w:pPr>
      <w:r>
        <w:rPr>
          <w:rFonts w:ascii="Times New Roman"/>
          <w:b w:val="false"/>
          <w:i w:val="false"/>
          <w:color w:val="000000"/>
          <w:sz w:val="28"/>
        </w:rPr>
        <w:t>
      24.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52"/>
    <w:p>
      <w:pPr>
        <w:spacing w:after="0"/>
        <w:ind w:left="0"/>
        <w:jc w:val="both"/>
      </w:pPr>
      <w:r>
        <w:rPr>
          <w:rFonts w:ascii="Times New Roman"/>
          <w:b w:val="false"/>
          <w:i w:val="false"/>
          <w:color w:val="000000"/>
          <w:sz w:val="28"/>
        </w:rPr>
        <w:t>
      25.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Start w:name="z100" w:id="53"/>
    <w:p>
      <w:pPr>
        <w:spacing w:after="0"/>
        <w:ind w:left="0"/>
        <w:jc w:val="both"/>
      </w:pPr>
      <w:r>
        <w:rPr>
          <w:rFonts w:ascii="Times New Roman"/>
          <w:b w:val="false"/>
          <w:i w:val="false"/>
          <w:color w:val="000000"/>
          <w:sz w:val="28"/>
        </w:rPr>
        <w:t>
      Зейнетақы мен әлеуметтік көмек көрсету жәрдемақысын алушылар жөніндегі мәліметтер Үлгілік қағидаларына 7-қосымшаға сәйкес нысан бойынша қалыптастырылады.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25-тармағымен толықтырылды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26-тармағымен толықтырылды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 Әлеуметтік көмек көрсету жөніндегі уәкілетті орган қабылдаған әлеуметтік көмек көрсету туралы шешім негізінде мемлекеттік корпорация:</w:t>
      </w:r>
    </w:p>
    <w:p>
      <w:pPr>
        <w:spacing w:after="0"/>
        <w:ind w:left="0"/>
        <w:jc w:val="both"/>
      </w:pPr>
      <w:r>
        <w:rPr>
          <w:rFonts w:ascii="Times New Roman"/>
          <w:b w:val="false"/>
          <w:i w:val="false"/>
          <w:color w:val="000000"/>
          <w:sz w:val="28"/>
        </w:rPr>
        <w:t>
      біржолғы төлемдер бойынша – күн сайын;</w:t>
      </w:r>
    </w:p>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29-ы күніне әлеуметтік көмек төлеуге бюджет қаражатына сұраныс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27-тармағымен толықтырылды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p>
      <w:pPr>
        <w:spacing w:after="0"/>
        <w:ind w:left="0"/>
        <w:jc w:val="both"/>
      </w:pPr>
      <w:r>
        <w:rPr>
          <w:rFonts w:ascii="Times New Roman"/>
          <w:b w:val="false"/>
          <w:i w:val="false"/>
          <w:color w:val="000000"/>
          <w:sz w:val="28"/>
        </w:rPr>
        <w:t xml:space="preserve">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 </w:t>
      </w:r>
    </w:p>
    <w:p>
      <w:pPr>
        <w:spacing w:after="0"/>
        <w:ind w:left="0"/>
        <w:jc w:val="both"/>
      </w:pPr>
      <w:r>
        <w:rPr>
          <w:rFonts w:ascii="Times New Roman"/>
          <w:b w:val="false"/>
          <w:i w:val="false"/>
          <w:color w:val="000000"/>
          <w:sz w:val="28"/>
        </w:rPr>
        <w:t>
      Әлеуметтік көмек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28-тармағымен толықтырылды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29.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29-тармағымен толықтырылды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30-тармағымен толықтырылды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31-тармағымен толықтырылды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32-тармағымен толықтырылды - Жетісу облысы Көксу аудандық мәслихатының 06.12.2024 </w:t>
      </w:r>
      <w:r>
        <w:rPr>
          <w:rFonts w:ascii="Times New Roman"/>
          <w:b w:val="false"/>
          <w:i w:val="false"/>
          <w:color w:val="000000"/>
          <w:sz w:val="28"/>
        </w:rPr>
        <w:t>№ 35-140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Көксу ауданы мәслихаты 2023 жылғы 4 желтоқсандағы № 15-63 шешіміне 2 қосымша</w:t>
            </w:r>
          </w:p>
        </w:tc>
      </w:tr>
    </w:tbl>
    <w:bookmarkStart w:name="z124" w:id="54"/>
    <w:p>
      <w:pPr>
        <w:spacing w:after="0"/>
        <w:ind w:left="0"/>
        <w:jc w:val="left"/>
      </w:pPr>
      <w:r>
        <w:rPr>
          <w:rFonts w:ascii="Times New Roman"/>
          <w:b/>
          <w:i w:val="false"/>
          <w:color w:val="000000"/>
        </w:rPr>
        <w:t xml:space="preserve"> Көксу ауданы мәслихатының күші жойылды деп танылған кейбір шешімдерінің тізбесі</w:t>
      </w:r>
    </w:p>
    <w:bookmarkEnd w:id="54"/>
    <w:bookmarkStart w:name="z125" w:id="55"/>
    <w:p>
      <w:pPr>
        <w:spacing w:after="0"/>
        <w:ind w:left="0"/>
        <w:jc w:val="both"/>
      </w:pPr>
      <w:r>
        <w:rPr>
          <w:rFonts w:ascii="Times New Roman"/>
          <w:b w:val="false"/>
          <w:i w:val="false"/>
          <w:color w:val="000000"/>
          <w:sz w:val="28"/>
        </w:rPr>
        <w:t xml:space="preserve">
      1. Алматы облысы Көксу ауданы мәслихатының "Көксу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2018 жылғы 5 сәуірдегі </w:t>
      </w:r>
      <w:r>
        <w:rPr>
          <w:rFonts w:ascii="Times New Roman"/>
          <w:b w:val="false"/>
          <w:i w:val="false"/>
          <w:color w:val="000000"/>
          <w:sz w:val="28"/>
        </w:rPr>
        <w:t>№ 29-2</w:t>
      </w:r>
      <w:r>
        <w:rPr>
          <w:rFonts w:ascii="Times New Roman"/>
          <w:b w:val="false"/>
          <w:i w:val="false"/>
          <w:color w:val="000000"/>
          <w:sz w:val="28"/>
        </w:rPr>
        <w:t xml:space="preserve"> (Нормативтік құқықтық актілерді мемлекеттік тіркеу тізілімінде № 121094 болып тіркелген) шешімі.</w:t>
      </w:r>
    </w:p>
    <w:bookmarkEnd w:id="55"/>
    <w:bookmarkStart w:name="z126" w:id="56"/>
    <w:p>
      <w:pPr>
        <w:spacing w:after="0"/>
        <w:ind w:left="0"/>
        <w:jc w:val="both"/>
      </w:pPr>
      <w:r>
        <w:rPr>
          <w:rFonts w:ascii="Times New Roman"/>
          <w:b w:val="false"/>
          <w:i w:val="false"/>
          <w:color w:val="000000"/>
          <w:sz w:val="28"/>
        </w:rPr>
        <w:t xml:space="preserve">
      2. Алматы облысы Көксу ауданы мәслихатының "Көксу ауданы мәслихатының 2018 жылғы 5 сәуірдегі "Көксу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29-2 шешіміне өзгерістер енгізу туралы" 2018 жылғы 27 қарашадағы </w:t>
      </w:r>
      <w:r>
        <w:rPr>
          <w:rFonts w:ascii="Times New Roman"/>
          <w:b w:val="false"/>
          <w:i w:val="false"/>
          <w:color w:val="000000"/>
          <w:sz w:val="28"/>
        </w:rPr>
        <w:t>№ 38-8</w:t>
      </w:r>
      <w:r>
        <w:rPr>
          <w:rFonts w:ascii="Times New Roman"/>
          <w:b w:val="false"/>
          <w:i w:val="false"/>
          <w:color w:val="000000"/>
          <w:sz w:val="28"/>
        </w:rPr>
        <w:t xml:space="preserve"> (Нормативтік құқықтық актілерді мемлекеттік тіркеу тізілімінде № 126492 болып тіркелген) шешімі.</w:t>
      </w:r>
    </w:p>
    <w:bookmarkEnd w:id="56"/>
    <w:bookmarkStart w:name="z127" w:id="57"/>
    <w:p>
      <w:pPr>
        <w:spacing w:after="0"/>
        <w:ind w:left="0"/>
        <w:jc w:val="both"/>
      </w:pPr>
      <w:r>
        <w:rPr>
          <w:rFonts w:ascii="Times New Roman"/>
          <w:b w:val="false"/>
          <w:i w:val="false"/>
          <w:color w:val="000000"/>
          <w:sz w:val="28"/>
        </w:rPr>
        <w:t xml:space="preserve">
      3. Алматы облысы Көксу ауданы мәслихатының "Көксу ауданы мәслихатының 2018 жылғы 5 сәуірдегі № 29-2 "Көксу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 енгізу туралы" 2020 жылғы 7 сәуірдегі </w:t>
      </w:r>
      <w:r>
        <w:rPr>
          <w:rFonts w:ascii="Times New Roman"/>
          <w:b w:val="false"/>
          <w:i w:val="false"/>
          <w:color w:val="000000"/>
          <w:sz w:val="28"/>
        </w:rPr>
        <w:t>№ 60-10</w:t>
      </w:r>
      <w:r>
        <w:rPr>
          <w:rFonts w:ascii="Times New Roman"/>
          <w:b w:val="false"/>
          <w:i w:val="false"/>
          <w:color w:val="000000"/>
          <w:sz w:val="28"/>
        </w:rPr>
        <w:t xml:space="preserve"> (Нормативтік құқықтық актілерді мемлекеттік тіркеу тізілімінде № 141564 болып тіркелген) шешімі.</w:t>
      </w:r>
    </w:p>
    <w:bookmarkEnd w:id="57"/>
    <w:bookmarkStart w:name="z128" w:id="58"/>
    <w:p>
      <w:pPr>
        <w:spacing w:after="0"/>
        <w:ind w:left="0"/>
        <w:jc w:val="both"/>
      </w:pPr>
      <w:r>
        <w:rPr>
          <w:rFonts w:ascii="Times New Roman"/>
          <w:b w:val="false"/>
          <w:i w:val="false"/>
          <w:color w:val="000000"/>
          <w:sz w:val="28"/>
        </w:rPr>
        <w:t xml:space="preserve">
      4. Алматы облысы Көксу ауданы мәслихатының "Көксу ауданы мәслихатының 2018 жылғы 5 сәуірдегі № 29-2 "Көксу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2021 жылғы 24 қарашадағы </w:t>
      </w:r>
      <w:r>
        <w:rPr>
          <w:rFonts w:ascii="Times New Roman"/>
          <w:b w:val="false"/>
          <w:i w:val="false"/>
          <w:color w:val="000000"/>
          <w:sz w:val="28"/>
        </w:rPr>
        <w:t>№ 16-3</w:t>
      </w:r>
      <w:r>
        <w:rPr>
          <w:rFonts w:ascii="Times New Roman"/>
          <w:b w:val="false"/>
          <w:i w:val="false"/>
          <w:color w:val="000000"/>
          <w:sz w:val="28"/>
        </w:rPr>
        <w:t xml:space="preserve"> (Нормативтік құқықтық актілерді мемлекеттік тіркеу тізілімінде № 161756 болып тіркелген) шешімі.</w:t>
      </w:r>
    </w:p>
    <w:bookmarkEnd w:id="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