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15f3" w14:textId="f151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Кербұлақ аудандық мәслихатының 2023 жылғы 13 желтоқсандағы № 09-80 шешімі. Жетісу облысы Әділет департаментінде 2023 жылы 15 желтоқсанда № 109-19 болып тіркелді. Күші жойылды - Жетісу облысы Кербұлақ аудандық мәслихатының 2025 жылғы 30 қазандағы № 29-225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Кербұлақ аудандық мәслихатының 30.10.2025 </w:t>
      </w:r>
      <w:r>
        <w:rPr>
          <w:rFonts w:ascii="Times New Roman"/>
          <w:b w:val="false"/>
          <w:i w:val="false"/>
          <w:color w:val="ff0000"/>
          <w:sz w:val="28"/>
        </w:rPr>
        <w:t>№ 29-225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Кербұлақ аудандық мәслихаты ШЕШІМ ҚАБЫЛДАДЫ:</w:t>
      </w:r>
    </w:p>
    <w:bookmarkStart w:name="z8" w:id="1"/>
    <w:p>
      <w:pPr>
        <w:spacing w:after="0"/>
        <w:ind w:left="0"/>
        <w:jc w:val="both"/>
      </w:pPr>
      <w:r>
        <w:rPr>
          <w:rFonts w:ascii="Times New Roman"/>
          <w:b w:val="false"/>
          <w:i w:val="false"/>
          <w:color w:val="000000"/>
          <w:sz w:val="28"/>
        </w:rPr>
        <w:t xml:space="preserve">
      1. Кербұлақ ауданның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Кербұлақ ауданы әкімінің жетекшілік ететін орынбасарына жүктелсін (келісім бойынша).</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 2023 жылғы 13 желтоқсандағы № 09-80 шешіміне қосымша</w:t>
            </w:r>
          </w:p>
        </w:tc>
      </w:tr>
    </w:tbl>
    <w:bookmarkStart w:name="z14" w:id="4"/>
    <w:p>
      <w:pPr>
        <w:spacing w:after="0"/>
        <w:ind w:left="0"/>
        <w:jc w:val="left"/>
      </w:pPr>
      <w:r>
        <w:rPr>
          <w:rFonts w:ascii="Times New Roman"/>
          <w:b/>
          <w:i w:val="false"/>
          <w:color w:val="000000"/>
        </w:rPr>
        <w:t xml:space="preserve"> Кербұлақ аудандық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1.Осы Кербұлақ аудандық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w:t>
      </w:r>
      <w:r>
        <w:rPr>
          <w:rFonts w:ascii="Times New Roman"/>
          <w:b w:val="false"/>
          <w:i w:val="false"/>
          <w:color w:val="000000"/>
          <w:sz w:val="28"/>
        </w:rPr>
        <w:t>№ 523</w:t>
      </w:r>
      <w:r>
        <w:rPr>
          <w:rFonts w:ascii="Times New Roman"/>
          <w:b w:val="false"/>
          <w:i w:val="false"/>
          <w:color w:val="000000"/>
          <w:sz w:val="28"/>
        </w:rPr>
        <w:t xml:space="preserve"> Қазақстан Республикасы Үкіметінің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Кербұлақ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"Кербұлақ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 </w:t>
      </w:r>
    </w:p>
    <w:bookmarkStart w:name="z18" w:id="8"/>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8"/>
    <w:bookmarkStart w:name="z19" w:id="9"/>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9"/>
    <w:bookmarkStart w:name="z20" w:id="10"/>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0"/>
    <w:bookmarkStart w:name="z21" w:id="11"/>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1"/>
    <w:bookmarkStart w:name="z22" w:id="12"/>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Кербұлақ ауданы әкімінің шешімімен құрылатын комиссия;</w:t>
      </w:r>
    </w:p>
    <w:bookmarkEnd w:id="12"/>
    <w:bookmarkStart w:name="z23" w:id="13"/>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3"/>
    <w:bookmarkStart w:name="z24" w:id="14"/>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4"/>
    <w:bookmarkStart w:name="z25" w:id="15"/>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5"/>
    <w:bookmarkStart w:name="z26" w:id="16"/>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Жетісу облысы Кербұлақ аудандық мәслихатының 23.12.2024 </w:t>
      </w:r>
      <w:r>
        <w:rPr>
          <w:rFonts w:ascii="Times New Roman"/>
          <w:b w:val="false"/>
          <w:i w:val="false"/>
          <w:color w:val="000000"/>
          <w:sz w:val="28"/>
        </w:rPr>
        <w:t>№ 21-171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(бұдан әрі – Заң)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17-бабында көрсетілген тұлғаларға әлеуметтік көмек осы Қағидаларда көзделген тәртіппен көрсетіледі.</w:t>
      </w:r>
    </w:p>
    <w:bookmarkStart w:name="z30" w:id="17"/>
    <w:p>
      <w:pPr>
        <w:spacing w:after="0"/>
        <w:ind w:left="0"/>
        <w:jc w:val="both"/>
      </w:pPr>
      <w:r>
        <w:rPr>
          <w:rFonts w:ascii="Times New Roman"/>
          <w:b w:val="false"/>
          <w:i w:val="false"/>
          <w:color w:val="000000"/>
          <w:sz w:val="28"/>
        </w:rPr>
        <w:t>
      4.Әлеуметтік көмек бір рет және (немесе) мезгіл-мезгіл (ай сайын, тоқсан сайын, жартыжылдықта 1 рет, жылына 1 рет) көрсетіледі.</w:t>
      </w:r>
    </w:p>
    <w:bookmarkEnd w:id="17"/>
    <w:bookmarkStart w:name="z31" w:id="18"/>
    <w:p>
      <w:pPr>
        <w:spacing w:after="0"/>
        <w:ind w:left="0"/>
        <w:jc w:val="both"/>
      </w:pPr>
      <w:r>
        <w:rPr>
          <w:rFonts w:ascii="Times New Roman"/>
          <w:b w:val="false"/>
          <w:i w:val="false"/>
          <w:color w:val="000000"/>
          <w:sz w:val="28"/>
        </w:rPr>
        <w:t>
      5.Біржолғы әлеуметтік көмек көрсету үшін атаулы күндер мен мереке күндерінің тізбесі:</w:t>
      </w:r>
    </w:p>
    <w:bookmarkEnd w:id="18"/>
    <w:bookmarkStart w:name="z32" w:id="19"/>
    <w:p>
      <w:pPr>
        <w:spacing w:after="0"/>
        <w:ind w:left="0"/>
        <w:jc w:val="both"/>
      </w:pPr>
      <w:r>
        <w:rPr>
          <w:rFonts w:ascii="Times New Roman"/>
          <w:b w:val="false"/>
          <w:i w:val="false"/>
          <w:color w:val="000000"/>
          <w:sz w:val="28"/>
        </w:rPr>
        <w:t>
      1)15 ақпан - Кеңес әскерлерінің Ауғанстаннан шығарылған күні;</w:t>
      </w:r>
    </w:p>
    <w:bookmarkEnd w:id="19"/>
    <w:bookmarkStart w:name="z33" w:id="20"/>
    <w:p>
      <w:pPr>
        <w:spacing w:after="0"/>
        <w:ind w:left="0"/>
        <w:jc w:val="both"/>
      </w:pPr>
      <w:r>
        <w:rPr>
          <w:rFonts w:ascii="Times New Roman"/>
          <w:b w:val="false"/>
          <w:i w:val="false"/>
          <w:color w:val="000000"/>
          <w:sz w:val="28"/>
        </w:rPr>
        <w:t>
      2)26 сәуір– Халықаралық Чернобыль атом электр станциясындағы апат құрбандарын еске алу күні;</w:t>
      </w:r>
    </w:p>
    <w:bookmarkEnd w:id="20"/>
    <w:bookmarkStart w:name="z34" w:id="21"/>
    <w:p>
      <w:pPr>
        <w:spacing w:after="0"/>
        <w:ind w:left="0"/>
        <w:jc w:val="both"/>
      </w:pPr>
      <w:r>
        <w:rPr>
          <w:rFonts w:ascii="Times New Roman"/>
          <w:b w:val="false"/>
          <w:i w:val="false"/>
          <w:color w:val="000000"/>
          <w:sz w:val="28"/>
        </w:rPr>
        <w:t>
      3) 9 мамыр – Ұлы Отан соғысындағы Жеңіс күні;</w:t>
      </w:r>
    </w:p>
    <w:bookmarkEnd w:id="21"/>
    <w:bookmarkStart w:name="z35" w:id="22"/>
    <w:p>
      <w:pPr>
        <w:spacing w:after="0"/>
        <w:ind w:left="0"/>
        <w:jc w:val="both"/>
      </w:pPr>
      <w:r>
        <w:rPr>
          <w:rFonts w:ascii="Times New Roman"/>
          <w:b w:val="false"/>
          <w:i w:val="false"/>
          <w:color w:val="000000"/>
          <w:sz w:val="28"/>
        </w:rPr>
        <w:t>
      4) 29 тамыз – Семей ядролық сынақ полигонының жабылу күні;</w:t>
      </w:r>
    </w:p>
    <w:bookmarkEnd w:id="22"/>
    <w:bookmarkStart w:name="z36" w:id="23"/>
    <w:p>
      <w:pPr>
        <w:spacing w:after="0"/>
        <w:ind w:left="0"/>
        <w:jc w:val="both"/>
      </w:pPr>
      <w:r>
        <w:rPr>
          <w:rFonts w:ascii="Times New Roman"/>
          <w:b w:val="false"/>
          <w:i w:val="false"/>
          <w:color w:val="000000"/>
          <w:sz w:val="28"/>
        </w:rPr>
        <w:t>
      5) 30 тамыз – Қазақстан Республикасының Конституция күні.</w:t>
      </w:r>
    </w:p>
    <w:bookmarkEnd w:id="23"/>
    <w:bookmarkStart w:name="z37" w:id="2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4"/>
    <w:bookmarkStart w:name="z38" w:id="25"/>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2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Жетісу облысы Кербұлақ аудандық мәслихатының 23.12.2024 </w:t>
      </w:r>
      <w:r>
        <w:rPr>
          <w:rFonts w:ascii="Times New Roman"/>
          <w:b w:val="false"/>
          <w:i w:val="false"/>
          <w:color w:val="000000"/>
          <w:sz w:val="28"/>
        </w:rPr>
        <w:t>№ 21-171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4" w:id="26"/>
    <w:p>
      <w:pPr>
        <w:spacing w:after="0"/>
        <w:ind w:left="0"/>
        <w:jc w:val="both"/>
      </w:pPr>
      <w:r>
        <w:rPr>
          <w:rFonts w:ascii="Times New Roman"/>
          <w:b w:val="false"/>
          <w:i w:val="false"/>
          <w:color w:val="000000"/>
          <w:sz w:val="28"/>
        </w:rPr>
        <w:t>
      7.Әлеуметтік көмек алушылардың санатының тізбесі және шекті мөлшерлері:</w:t>
      </w:r>
    </w:p>
    <w:bookmarkEnd w:id="26"/>
    <w:bookmarkStart w:name="z45" w:id="27"/>
    <w:p>
      <w:pPr>
        <w:spacing w:after="0"/>
        <w:ind w:left="0"/>
        <w:jc w:val="both"/>
      </w:pPr>
      <w:r>
        <w:rPr>
          <w:rFonts w:ascii="Times New Roman"/>
          <w:b w:val="false"/>
          <w:i w:val="false"/>
          <w:color w:val="000000"/>
          <w:sz w:val="28"/>
        </w:rPr>
        <w:t>
      1)Ұлы Отан соғысының ардагерлері - 1500000 (бір миллион бес жүз мың) теңге, бір рет;</w:t>
      </w:r>
    </w:p>
    <w:bookmarkEnd w:id="27"/>
    <w:bookmarkStart w:name="z46" w:id="28"/>
    <w:p>
      <w:pPr>
        <w:spacing w:after="0"/>
        <w:ind w:left="0"/>
        <w:jc w:val="both"/>
      </w:pPr>
      <w:r>
        <w:rPr>
          <w:rFonts w:ascii="Times New Roman"/>
          <w:b w:val="false"/>
          <w:i w:val="false"/>
          <w:color w:val="000000"/>
          <w:sz w:val="28"/>
        </w:rPr>
        <w:t>
      2)Жеңілдіктер бойынша Ұлы Отан соғысының ардагерлеріне теңестірілген адамдар, атап айтқанда:</w:t>
      </w:r>
    </w:p>
    <w:bookmarkEnd w:id="28"/>
    <w:bookmarkStart w:name="z47"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 - 150000 (бір жүз елу мың) теңге, бір рет;</w:t>
      </w:r>
    </w:p>
    <w:bookmarkEnd w:id="29"/>
    <w:bookmarkStart w:name="z48" w:id="3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 - 100000 (бір жүз мың) теңге, бір рет;</w:t>
      </w:r>
    </w:p>
    <w:bookmarkEnd w:id="30"/>
    <w:bookmarkStart w:name="z49" w:id="3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 - 100000 (бір жүз мың) теңге, бір рет;</w:t>
      </w:r>
    </w:p>
    <w:bookmarkEnd w:id="31"/>
    <w:bookmarkStart w:name="z50" w:id="3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- 100000 (бір жүз мың) теңге, бір рет;</w:t>
      </w:r>
    </w:p>
    <w:bookmarkEnd w:id="32"/>
    <w:bookmarkStart w:name="z51" w:id="3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- 100000 (бір жүз мың) теңге, бір рет;</w:t>
      </w:r>
    </w:p>
    <w:bookmarkEnd w:id="33"/>
    <w:bookmarkStart w:name="z52" w:id="3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- 100000 (бір жүз мың) теңге, бір рет;</w:t>
      </w:r>
    </w:p>
    <w:bookmarkEnd w:id="34"/>
    <w:bookmarkStart w:name="z53" w:id="3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- 60000 (алпыс мың) теңге, бір рет;</w:t>
      </w:r>
    </w:p>
    <w:bookmarkEnd w:id="35"/>
    <w:bookmarkStart w:name="z54" w:id="3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- 150000 (бір жүз елу мың) теңге, бір рет;</w:t>
      </w:r>
    </w:p>
    <w:bookmarkEnd w:id="36"/>
    <w:bookmarkStart w:name="z55" w:id="37"/>
    <w:p>
      <w:pPr>
        <w:spacing w:after="0"/>
        <w:ind w:left="0"/>
        <w:jc w:val="both"/>
      </w:pPr>
      <w:r>
        <w:rPr>
          <w:rFonts w:ascii="Times New Roman"/>
          <w:b w:val="false"/>
          <w:i w:val="false"/>
          <w:color w:val="000000"/>
          <w:sz w:val="28"/>
        </w:rPr>
        <w:t>
      3)Жеңілдіктер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bookmarkEnd w:id="37"/>
    <w:bookmarkStart w:name="z56"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- 100000 (бір жүзмың) теңге, бір рет;</w:t>
      </w:r>
    </w:p>
    <w:bookmarkEnd w:id="38"/>
    <w:bookmarkStart w:name="z57" w:id="39"/>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 - 100000 (бір жүзмың) теңге, бір рет;</w:t>
      </w:r>
    </w:p>
    <w:bookmarkEnd w:id="39"/>
    <w:bookmarkStart w:name="z58" w:id="40"/>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- 100000 (бір жүзмың) теңге, бір рет;</w:t>
      </w:r>
    </w:p>
    <w:bookmarkEnd w:id="40"/>
    <w:bookmarkStart w:name="z59" w:id="4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- 100000 (бір жүз мың) теңге, бір рет;</w:t>
      </w:r>
    </w:p>
    <w:bookmarkEnd w:id="41"/>
    <w:bookmarkStart w:name="z60"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- 100000 (бір жүз мың) теңге, бір рет;</w:t>
      </w:r>
    </w:p>
    <w:bookmarkEnd w:id="42"/>
    <w:bookmarkStart w:name="z61" w:id="43"/>
    <w:p>
      <w:pPr>
        <w:spacing w:after="0"/>
        <w:ind w:left="0"/>
        <w:jc w:val="both"/>
      </w:pPr>
      <w:r>
        <w:rPr>
          <w:rFonts w:ascii="Times New Roman"/>
          <w:b w:val="false"/>
          <w:i w:val="false"/>
          <w:color w:val="000000"/>
          <w:sz w:val="28"/>
        </w:rPr>
        <w:t>
      4)Еңбек ардагерлері, атап айтқанда:</w:t>
      </w:r>
    </w:p>
    <w:bookmarkEnd w:id="43"/>
    <w:bookmarkStart w:name="z62" w:id="4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- 60000 (алпыс мың) теңге, бір рет;</w:t>
      </w:r>
    </w:p>
    <w:bookmarkEnd w:id="44"/>
    <w:bookmarkStart w:name="z63" w:id="4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- 60000 (алпыс мың) теңге, бір рет;</w:t>
      </w:r>
    </w:p>
    <w:bookmarkEnd w:id="45"/>
    <w:bookmarkStart w:name="z64" w:id="46"/>
    <w:p>
      <w:pPr>
        <w:spacing w:after="0"/>
        <w:ind w:left="0"/>
        <w:jc w:val="both"/>
      </w:pPr>
      <w:r>
        <w:rPr>
          <w:rFonts w:ascii="Times New Roman"/>
          <w:b w:val="false"/>
          <w:i w:val="false"/>
          <w:color w:val="000000"/>
          <w:sz w:val="28"/>
        </w:rPr>
        <w:t>
      5)Қаза тапқан әскери қызметшілердің отбасылары, атап айтқанда:</w:t>
      </w:r>
    </w:p>
    <w:bookmarkEnd w:id="46"/>
    <w:bookmarkStart w:name="z65" w:id="47"/>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Ұлы Отан соғысының ардагерлері, басқа мемлекеттердiң аумағындағы ұрыс қимылдарының ардагерлері, жеңілдіктер бойынша Ұлы Отан соғысының ардагерлеріне теңестірілген адамдар - 60000 (алпыс мың) теңге, бір рет;</w:t>
      </w:r>
    </w:p>
    <w:bookmarkEnd w:id="47"/>
    <w:bookmarkStart w:name="z66" w:id="4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 - 60000 (алпыс мың) теңге, бір рет;</w:t>
      </w:r>
    </w:p>
    <w:bookmarkEnd w:id="48"/>
    <w:bookmarkStart w:name="z67" w:id="49"/>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 - 60000 (алпыс мың) теңге, бір рет;</w:t>
      </w:r>
    </w:p>
    <w:bookmarkEnd w:id="49"/>
    <w:bookmarkStart w:name="z68" w:id="5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- 150000 (бір жүз елу мың) теңге, бір рет;</w:t>
      </w:r>
    </w:p>
    <w:bookmarkEnd w:id="50"/>
    <w:bookmarkStart w:name="z69" w:id="5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- 150000 (бір жүз елу мың) теңге, бір рет;</w:t>
      </w:r>
    </w:p>
    <w:bookmarkEnd w:id="51"/>
    <w:bookmarkStart w:name="z70" w:id="5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- 150000 (бір жүз елу мың) теңге, бір рет;</w:t>
      </w:r>
    </w:p>
    <w:bookmarkEnd w:id="52"/>
    <w:bookmarkStart w:name="z71" w:id="5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- 150000 (бір жүз елу мың) теңге, бір рет;</w:t>
      </w:r>
    </w:p>
    <w:bookmarkEnd w:id="53"/>
    <w:bookmarkStart w:name="z72" w:id="5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- 60000 (алпыс мың) теңге, бір рет;</w:t>
      </w:r>
    </w:p>
    <w:bookmarkEnd w:id="54"/>
    <w:bookmarkStart w:name="z73" w:id="5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- 60000 (алпыс мың) теңге, бір рет;</w:t>
      </w:r>
    </w:p>
    <w:bookmarkEnd w:id="55"/>
    <w:bookmarkStart w:name="z74" w:id="56"/>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- 50 000 (елу мың) теңге, бір рет;</w:t>
      </w:r>
    </w:p>
    <w:bookmarkEnd w:id="56"/>
    <w:bookmarkStart w:name="z75" w:id="57"/>
    <w:p>
      <w:pPr>
        <w:spacing w:after="0"/>
        <w:ind w:left="0"/>
        <w:jc w:val="both"/>
      </w:pPr>
      <w:r>
        <w:rPr>
          <w:rFonts w:ascii="Times New Roman"/>
          <w:b w:val="false"/>
          <w:i w:val="false"/>
          <w:color w:val="000000"/>
          <w:sz w:val="28"/>
        </w:rPr>
        <w:t xml:space="preserve">
      6)Әлеуметтік маңызы бар аурулардың салдарынан тыныс-тіршілігінің шектелуі деп танылған тұлғалар (отбасы): </w:t>
      </w:r>
    </w:p>
    <w:bookmarkEnd w:id="57"/>
    <w:bookmarkStart w:name="z76" w:id="58"/>
    <w:p>
      <w:pPr>
        <w:spacing w:after="0"/>
        <w:ind w:left="0"/>
        <w:jc w:val="both"/>
      </w:pPr>
      <w:r>
        <w:rPr>
          <w:rFonts w:ascii="Times New Roman"/>
          <w:b w:val="false"/>
          <w:i w:val="false"/>
          <w:color w:val="000000"/>
          <w:sz w:val="28"/>
        </w:rPr>
        <w:t>
      әлеуметтік маңызы бар ауруымен диспансерлік есепте тұрған адамдарға жан басына шаққандағы орташа кірісін есепке алмай – ай сайын 7 (жеті) айлық есептік көрсеткіш;</w:t>
      </w:r>
    </w:p>
    <w:bookmarkEnd w:id="58"/>
    <w:bookmarkStart w:name="z77" w:id="59"/>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bookmarkEnd w:id="59"/>
    <w:bookmarkStart w:name="z78" w:id="60"/>
    <w:p>
      <w:pPr>
        <w:spacing w:after="0"/>
        <w:ind w:left="0"/>
        <w:jc w:val="both"/>
      </w:pPr>
      <w:r>
        <w:rPr>
          <w:rFonts w:ascii="Times New Roman"/>
          <w:b w:val="false"/>
          <w:i w:val="false"/>
          <w:color w:val="000000"/>
          <w:sz w:val="28"/>
        </w:rPr>
        <w:t>
      7)дүлей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бір рет;</w:t>
      </w:r>
    </w:p>
    <w:bookmarkEnd w:id="60"/>
    <w:bookmarkStart w:name="z79" w:id="61"/>
    <w:p>
      <w:pPr>
        <w:spacing w:after="0"/>
        <w:ind w:left="0"/>
        <w:jc w:val="both"/>
      </w:pPr>
      <w:r>
        <w:rPr>
          <w:rFonts w:ascii="Times New Roman"/>
          <w:b w:val="false"/>
          <w:i w:val="false"/>
          <w:color w:val="000000"/>
          <w:sz w:val="28"/>
        </w:rPr>
        <w:t>
      8)мұқтаж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бір рет;</w:t>
      </w:r>
    </w:p>
    <w:bookmarkEnd w:id="61"/>
    <w:bookmarkStart w:name="z80" w:id="62"/>
    <w:p>
      <w:pPr>
        <w:spacing w:after="0"/>
        <w:ind w:left="0"/>
        <w:jc w:val="both"/>
      </w:pPr>
      <w:r>
        <w:rPr>
          <w:rFonts w:ascii="Times New Roman"/>
          <w:b w:val="false"/>
          <w:i w:val="false"/>
          <w:color w:val="000000"/>
          <w:sz w:val="28"/>
        </w:rPr>
        <w:t>
      9)әлеуметтік көмек тағайындауға жүгінген, жан басына шаққандағы орташа кірісі өтініш жасалған тоқсанның алдындағы облыс бойынша белгіленген ең төменгі күнкөріс деңгейі мөлшерінің бір еселік шегінен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(бес жүз) айлық есептік көрсеткіш, бюджетте көзделген ағымдағы қаржы жылына арналған қаражат шегінде, бір рет;</w:t>
      </w:r>
    </w:p>
    <w:bookmarkEnd w:id="62"/>
    <w:bookmarkStart w:name="z81" w:id="63"/>
    <w:p>
      <w:pPr>
        <w:spacing w:after="0"/>
        <w:ind w:left="0"/>
        <w:jc w:val="both"/>
      </w:pPr>
      <w:r>
        <w:rPr>
          <w:rFonts w:ascii="Times New Roman"/>
          <w:b w:val="false"/>
          <w:i w:val="false"/>
          <w:color w:val="000000"/>
          <w:sz w:val="28"/>
        </w:rPr>
        <w:t>
      10)жан басына шаққандағы орташа кірісі облыс бойынша ең төмен күнкөріс деңгейінің жетпіс пайыздық қатынасынан аспайтын, мектепке дейінгі білім беру ұйымдарында тәрбиеленетін және оқитын балалары бар отбасыларға-5 (бес) айлық есептік көрсеткіш, ай сайын;</w:t>
      </w:r>
    </w:p>
    <w:bookmarkEnd w:id="63"/>
    <w:bookmarkStart w:name="z82" w:id="64"/>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санаторийлік-курорттық емдеуге жан басына шаққандағы орташа табысы есепке алынбай, бір рет санаторийлік-курорттық емдеу құнын өтеу ретінде ұсынылатын кепілдік берілген соманың 70 (жетпіс) пайызы мөлшерінде;</w:t>
      </w:r>
    </w:p>
    <w:bookmarkEnd w:id="64"/>
    <w:bookmarkStart w:name="z83" w:id="65"/>
    <w:p>
      <w:pPr>
        <w:spacing w:after="0"/>
        <w:ind w:left="0"/>
        <w:jc w:val="both"/>
      </w:pPr>
      <w:r>
        <w:rPr>
          <w:rFonts w:ascii="Times New Roman"/>
          <w:b w:val="false"/>
          <w:i w:val="false"/>
          <w:color w:val="000000"/>
          <w:sz w:val="28"/>
        </w:rPr>
        <w:t>
      12)Ұлы Отан соғысының ардагерлеріне кірісін есепке алмай3 (үш) айлық есептік көрсеткіш мөлшерінде ай сайынғы әлеуметтік көмек;</w:t>
      </w:r>
    </w:p>
    <w:bookmarkEnd w:id="65"/>
    <w:bookmarkStart w:name="z84" w:id="66"/>
    <w:p>
      <w:pPr>
        <w:spacing w:after="0"/>
        <w:ind w:left="0"/>
        <w:jc w:val="both"/>
      </w:pPr>
      <w:r>
        <w:rPr>
          <w:rFonts w:ascii="Times New Roman"/>
          <w:b w:val="false"/>
          <w:i w:val="false"/>
          <w:color w:val="000000"/>
          <w:sz w:val="28"/>
        </w:rPr>
        <w:t>
      13)Қазақстан Республикасының Конституция күніне - 18 жасқа дейінгі мүгедектігі бар балаларға (ата-аналарының біріне немесе өзге де заңды өкілдеріне) 6 (алты) айлық есептік көрсеткіш мөлшерінде, бір рет.</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Жетісу облысы Кербұлақ аудандық мәслихатының 23.12.2024 </w:t>
      </w:r>
      <w:r>
        <w:rPr>
          <w:rFonts w:ascii="Times New Roman"/>
          <w:b w:val="false"/>
          <w:i w:val="false"/>
          <w:color w:val="000000"/>
          <w:sz w:val="28"/>
        </w:rPr>
        <w:t>№ 21-171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5" w:id="67"/>
    <w:p>
      <w:pPr>
        <w:spacing w:after="0"/>
        <w:ind w:left="0"/>
        <w:jc w:val="left"/>
      </w:pPr>
      <w:r>
        <w:rPr>
          <w:rFonts w:ascii="Times New Roman"/>
          <w:b/>
          <w:i w:val="false"/>
          <w:color w:val="000000"/>
        </w:rPr>
        <w:t xml:space="preserve"> 3-тарау. Әлеуметтік көмек көрсету тәртібі</w:t>
      </w:r>
    </w:p>
    <w:bookmarkEnd w:id="67"/>
    <w:bookmarkStart w:name="z86" w:id="68"/>
    <w:p>
      <w:pPr>
        <w:spacing w:after="0"/>
        <w:ind w:left="0"/>
        <w:jc w:val="both"/>
      </w:pPr>
      <w:r>
        <w:rPr>
          <w:rFonts w:ascii="Times New Roman"/>
          <w:b w:val="false"/>
          <w:i w:val="false"/>
          <w:color w:val="000000"/>
          <w:sz w:val="28"/>
        </w:rPr>
        <w:t>
      8.Әлеуметтік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68"/>
    <w:bookmarkStart w:name="z87" w:id="69"/>
    <w:p>
      <w:pPr>
        <w:spacing w:after="0"/>
        <w:ind w:left="0"/>
        <w:jc w:val="both"/>
      </w:pPr>
      <w:r>
        <w:rPr>
          <w:rFonts w:ascii="Times New Roman"/>
          <w:b w:val="false"/>
          <w:i w:val="false"/>
          <w:color w:val="000000"/>
          <w:sz w:val="28"/>
        </w:rPr>
        <w:t>
      9.Әрбір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69"/>
    <w:bookmarkStart w:name="z88" w:id="70"/>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70"/>
    <w:bookmarkStart w:name="z43" w:id="71"/>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71"/>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Жетісу облысы Кербұлақ аудандық мәслихатының 23.12.2024 </w:t>
      </w:r>
      <w:r>
        <w:rPr>
          <w:rFonts w:ascii="Times New Roman"/>
          <w:b w:val="false"/>
          <w:i w:val="false"/>
          <w:color w:val="000000"/>
          <w:sz w:val="28"/>
        </w:rPr>
        <w:t>№ 21-171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1-қосымшаға сәйкес нысан бойынша жазбаша өтінішпен немесе Үлгілік қағидаларына 1-1-қосымшаға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1-2-қосымшаға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1-3-қосымшаға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Жетісу облысы Кербұлақ аудандық мәслихатының 23.12.2024 </w:t>
      </w:r>
      <w:r>
        <w:rPr>
          <w:rFonts w:ascii="Times New Roman"/>
          <w:b w:val="false"/>
          <w:i w:val="false"/>
          <w:color w:val="000000"/>
          <w:sz w:val="28"/>
        </w:rPr>
        <w:t>№ 21-171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Жетісу облысы Кербұлақ аудандық мәслихатының 23.12.2024 </w:t>
      </w:r>
      <w:r>
        <w:rPr>
          <w:rFonts w:ascii="Times New Roman"/>
          <w:b w:val="false"/>
          <w:i w:val="false"/>
          <w:color w:val="000000"/>
          <w:sz w:val="28"/>
        </w:rPr>
        <w:t>№ 21-171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1" w:id="72"/>
    <w:p>
      <w:pPr>
        <w:spacing w:after="0"/>
        <w:ind w:left="0"/>
        <w:jc w:val="both"/>
      </w:pPr>
      <w:r>
        <w:rPr>
          <w:rFonts w:ascii="Times New Roman"/>
          <w:b w:val="false"/>
          <w:i w:val="false"/>
          <w:color w:val="000000"/>
          <w:sz w:val="28"/>
        </w:rPr>
        <w:t>
      13.Учаскелік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акті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72"/>
    <w:bookmarkStart w:name="z102" w:id="73"/>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73"/>
    <w:bookmarkStart w:name="z103" w:id="74"/>
    <w:p>
      <w:pPr>
        <w:spacing w:after="0"/>
        <w:ind w:left="0"/>
        <w:jc w:val="both"/>
      </w:pPr>
      <w:r>
        <w:rPr>
          <w:rFonts w:ascii="Times New Roman"/>
          <w:b w:val="false"/>
          <w:i w:val="false"/>
          <w:color w:val="000000"/>
          <w:sz w:val="28"/>
        </w:rPr>
        <w:t>
      14.Әлеуметтік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74"/>
    <w:bookmarkStart w:name="z104" w:id="75"/>
    <w:p>
      <w:pPr>
        <w:spacing w:after="0"/>
        <w:ind w:left="0"/>
        <w:jc w:val="both"/>
      </w:pPr>
      <w:r>
        <w:rPr>
          <w:rFonts w:ascii="Times New Roman"/>
          <w:b w:val="false"/>
          <w:i w:val="false"/>
          <w:color w:val="000000"/>
          <w:sz w:val="28"/>
        </w:rPr>
        <w:t>
      15.Қажетті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75"/>
    <w:bookmarkStart w:name="z105" w:id="76"/>
    <w:p>
      <w:pPr>
        <w:spacing w:after="0"/>
        <w:ind w:left="0"/>
        <w:jc w:val="both"/>
      </w:pPr>
      <w:r>
        <w:rPr>
          <w:rFonts w:ascii="Times New Roman"/>
          <w:b w:val="false"/>
          <w:i w:val="false"/>
          <w:color w:val="000000"/>
          <w:sz w:val="28"/>
        </w:rPr>
        <w:t>
      16.Әлеуметтік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6"/>
    <w:bookmarkStart w:name="z106" w:id="77"/>
    <w:p>
      <w:pPr>
        <w:spacing w:after="0"/>
        <w:ind w:left="0"/>
        <w:jc w:val="both"/>
      </w:pPr>
      <w:r>
        <w:rPr>
          <w:rFonts w:ascii="Times New Roman"/>
          <w:b w:val="false"/>
          <w:i w:val="false"/>
          <w:color w:val="000000"/>
          <w:sz w:val="28"/>
        </w:rPr>
        <w:t>
      17.Арнайы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77"/>
    <w:bookmarkStart w:name="z107" w:id="78"/>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78"/>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4-қосымшаға сәйкес нысан бойынша әлеуметтік көмек көрсету (көрсетуден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Жетісу облысы Кербұлақ аудандық мәслихатының 23.12.2024 </w:t>
      </w:r>
      <w:r>
        <w:rPr>
          <w:rFonts w:ascii="Times New Roman"/>
          <w:b w:val="false"/>
          <w:i w:val="false"/>
          <w:color w:val="000000"/>
          <w:sz w:val="28"/>
        </w:rPr>
        <w:t>№ 21-171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5-қосымшаға (бас тартқан жағдайда –Үлгілік қағидаларына 6-қосымшаға) сәйкес әлеуметтік көмек көрсету туралы қабылданған шешім туралы хабарлама жолдайды.</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Жетісу облысы Кербұлақ аудандық мәслихатының 23.12.2024 </w:t>
      </w:r>
      <w:r>
        <w:rPr>
          <w:rFonts w:ascii="Times New Roman"/>
          <w:b w:val="false"/>
          <w:i w:val="false"/>
          <w:color w:val="000000"/>
          <w:sz w:val="28"/>
        </w:rPr>
        <w:t>№ 21-171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Жетісу облысы Кербұлақ аудандық мәслихатының 23.12.2024 </w:t>
      </w:r>
      <w:r>
        <w:rPr>
          <w:rFonts w:ascii="Times New Roman"/>
          <w:b w:val="false"/>
          <w:i w:val="false"/>
          <w:color w:val="000000"/>
          <w:sz w:val="28"/>
        </w:rPr>
        <w:t>№ 21-171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Әлеуметтік көмек көрсетуге жұмсалатын шығыстарды қаржыландыру Кербұлақ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Жетісу облысы Кербұлақ аудандық мәслихатының 23.12.2024 </w:t>
      </w:r>
      <w:r>
        <w:rPr>
          <w:rFonts w:ascii="Times New Roman"/>
          <w:b w:val="false"/>
          <w:i w:val="false"/>
          <w:color w:val="000000"/>
          <w:sz w:val="28"/>
        </w:rPr>
        <w:t>№ 21-171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Мынадай:</w:t>
      </w:r>
    </w:p>
    <w:bookmarkStart w:name="z89" w:id="79"/>
    <w:p>
      <w:pPr>
        <w:spacing w:after="0"/>
        <w:ind w:left="0"/>
        <w:jc w:val="both"/>
      </w:pPr>
      <w:r>
        <w:rPr>
          <w:rFonts w:ascii="Times New Roman"/>
          <w:b w:val="false"/>
          <w:i w:val="false"/>
          <w:color w:val="000000"/>
          <w:sz w:val="28"/>
        </w:rPr>
        <w:t>
      1) алушы қайтыс болған;</w:t>
      </w:r>
    </w:p>
    <w:bookmarkEnd w:id="79"/>
    <w:bookmarkStart w:name="z90" w:id="80"/>
    <w:p>
      <w:pPr>
        <w:spacing w:after="0"/>
        <w:ind w:left="0"/>
        <w:jc w:val="both"/>
      </w:pPr>
      <w:r>
        <w:rPr>
          <w:rFonts w:ascii="Times New Roman"/>
          <w:b w:val="false"/>
          <w:i w:val="false"/>
          <w:color w:val="000000"/>
          <w:sz w:val="28"/>
        </w:rPr>
        <w:t>
      2) алушы Кербұлақ ауданының шегінен тыс тұрақты тұруға кеткен;</w:t>
      </w:r>
    </w:p>
    <w:bookmarkEnd w:id="80"/>
    <w:bookmarkStart w:name="z91" w:id="81"/>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81"/>
    <w:bookmarkStart w:name="z92" w:id="82"/>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82"/>
    <w:bookmarkStart w:name="z93" w:id="83"/>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83"/>
    <w:bookmarkStart w:name="z94" w:id="84"/>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84"/>
    <w:bookmarkStart w:name="z95" w:id="85"/>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85"/>
    <w:bookmarkStart w:name="z96" w:id="86"/>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86"/>
    <w:bookmarkStart w:name="z97" w:id="87"/>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22-тармақ жаңа редакцияда - Жетісу облысы Кербұлақ аудандық мәслихатының 23.12.2024 </w:t>
      </w:r>
      <w:r>
        <w:rPr>
          <w:rFonts w:ascii="Times New Roman"/>
          <w:b w:val="false"/>
          <w:i w:val="false"/>
          <w:color w:val="000000"/>
          <w:sz w:val="28"/>
        </w:rPr>
        <w:t>№ 21-171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Start w:name="z122" w:id="88"/>
    <w:p>
      <w:pPr>
        <w:spacing w:after="0"/>
        <w:ind w:left="0"/>
        <w:jc w:val="both"/>
      </w:pPr>
      <w:r>
        <w:rPr>
          <w:rFonts w:ascii="Times New Roman"/>
          <w:b w:val="false"/>
          <w:i w:val="false"/>
          <w:color w:val="000000"/>
          <w:sz w:val="28"/>
        </w:rPr>
        <w:t>
      24.Әлеуметтік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88"/>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Start w:name="z100" w:id="89"/>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7-қосымшаға сәйкес нысан бойынша қалыптастырылады.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25-тармақпен толықтырылды - Жетісу облысы Кербұлақ аудандық мәслихатының 23.12.2024 </w:t>
      </w:r>
      <w:r>
        <w:rPr>
          <w:rFonts w:ascii="Times New Roman"/>
          <w:b w:val="false"/>
          <w:i w:val="false"/>
          <w:color w:val="000000"/>
          <w:sz w:val="28"/>
        </w:rPr>
        <w:t>№ 21-171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26-тармақпен толықтырылды - Жетісу облысы Кербұлақ аудандық мәслихатының 23.12.2024 </w:t>
      </w:r>
      <w:r>
        <w:rPr>
          <w:rFonts w:ascii="Times New Roman"/>
          <w:b w:val="false"/>
          <w:i w:val="false"/>
          <w:color w:val="000000"/>
          <w:sz w:val="28"/>
        </w:rPr>
        <w:t>№ 21-171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27-тармақпен толықтырылды - Жетісу облысы Кербұлақ аудандық мәслихатының 23.12.2024 </w:t>
      </w:r>
      <w:r>
        <w:rPr>
          <w:rFonts w:ascii="Times New Roman"/>
          <w:b w:val="false"/>
          <w:i w:val="false"/>
          <w:color w:val="000000"/>
          <w:sz w:val="28"/>
        </w:rPr>
        <w:t>№ 21-171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28-тармақпен толықтырылды - Жетісу облысы Кербұлақ аудандық мәслихатының 23.12.2024 </w:t>
      </w:r>
      <w:r>
        <w:rPr>
          <w:rFonts w:ascii="Times New Roman"/>
          <w:b w:val="false"/>
          <w:i w:val="false"/>
          <w:color w:val="000000"/>
          <w:sz w:val="28"/>
        </w:rPr>
        <w:t>№ 21-171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29-тармақпен толықтырылды - Жетісу облысы Кербұлақ аудандық мәслихатының 23.12.2024 </w:t>
      </w:r>
      <w:r>
        <w:rPr>
          <w:rFonts w:ascii="Times New Roman"/>
          <w:b w:val="false"/>
          <w:i w:val="false"/>
          <w:color w:val="000000"/>
          <w:sz w:val="28"/>
        </w:rPr>
        <w:t>№ 21-171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30-тармақпен толықтырылды - Жетісу облысы Кербұлақ аудандық мәслихатының 23.12.2024 </w:t>
      </w:r>
      <w:r>
        <w:rPr>
          <w:rFonts w:ascii="Times New Roman"/>
          <w:b w:val="false"/>
          <w:i w:val="false"/>
          <w:color w:val="000000"/>
          <w:sz w:val="28"/>
        </w:rPr>
        <w:t>№ 21-171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31-тармақпен толықтырылды - Жетісу облысы Кербұлақ аудандық мәслихатының 23.12.2024 </w:t>
      </w:r>
      <w:r>
        <w:rPr>
          <w:rFonts w:ascii="Times New Roman"/>
          <w:b w:val="false"/>
          <w:i w:val="false"/>
          <w:color w:val="000000"/>
          <w:sz w:val="28"/>
        </w:rPr>
        <w:t>№ 21-171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32-тармақпен толықтырылды - Жетісу облысы Кербұлақ аудандық мәслихатының 23.12.2024 </w:t>
      </w:r>
      <w:r>
        <w:rPr>
          <w:rFonts w:ascii="Times New Roman"/>
          <w:b w:val="false"/>
          <w:i w:val="false"/>
          <w:color w:val="000000"/>
          <w:sz w:val="28"/>
        </w:rPr>
        <w:t>№ 21-171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