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6b2d" w14:textId="7256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Қаратал аудандық мәслихатының 2023 жылғы 22 қарашадағы № 14-49 шешімі. Жетісу облысы Әділет департаментінде 2023 жылы 28 қарашада № 99-19 болып тіркелді. Күші жойылды - Жетісу облысы Қаратал аудандық мәслихатының 2026 жылғы 01 шілдедегі № 60-164 шешімімен.</w:t>
      </w:r>
    </w:p>
    <w:p>
      <w:pPr>
        <w:spacing w:after="0"/>
        <w:ind w:left="0"/>
        <w:jc w:val="both"/>
      </w:pPr>
      <w:r>
        <w:rPr>
          <w:rFonts w:ascii="Times New Roman"/>
          <w:b w:val="false"/>
          <w:i w:val="false"/>
          <w:color w:val="ff0000"/>
          <w:sz w:val="28"/>
        </w:rPr>
        <w:t xml:space="preserve">
      Ескерту. Күші жойылды - Жетісу облысы Қаратал аудандық мәслихатының 01.07.2026 </w:t>
      </w:r>
      <w:r>
        <w:rPr>
          <w:rFonts w:ascii="Times New Roman"/>
          <w:b w:val="false"/>
          <w:i w:val="false"/>
          <w:color w:val="ff0000"/>
          <w:sz w:val="28"/>
        </w:rPr>
        <w:t>№ 60-164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Қаратал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Қаратал ауданы әкімінің жетекшілік ететін орынбасарына жүктелсін (келісім бойынша).</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2023 жылғы 22 қарашадағы № 14-49 шешіміне 1 қосымша</w:t>
            </w:r>
          </w:p>
        </w:tc>
      </w:tr>
    </w:tbl>
    <w:bookmarkStart w:name="z15" w:id="5"/>
    <w:p>
      <w:pPr>
        <w:spacing w:after="0"/>
        <w:ind w:left="0"/>
        <w:jc w:val="left"/>
      </w:pPr>
      <w:r>
        <w:rPr>
          <w:rFonts w:ascii="Times New Roman"/>
          <w:b/>
          <w:i w:val="false"/>
          <w:color w:val="000000"/>
        </w:rPr>
        <w:t xml:space="preserve">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Қаратал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"Қаратал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Start w:name="z19" w:id="9"/>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9"/>
    <w:bookmarkStart w:name="z20" w:id="10"/>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0"/>
    <w:bookmarkStart w:name="z21" w:id="11"/>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1"/>
    <w:bookmarkStart w:name="z22" w:id="12"/>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Қаратал ауданы әкімінің шешімімен құрылатын комиссия;</w:t>
      </w:r>
    </w:p>
    <w:bookmarkEnd w:id="12"/>
    <w:bookmarkStart w:name="z23" w:id="13"/>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3"/>
    <w:bookmarkStart w:name="z24" w:id="14"/>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25" w:id="15"/>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6" w:id="1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1" w:id="17"/>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Жетісу облысы Қаратал аудандық мәслихатының 09.04.2025 </w:t>
      </w:r>
      <w:r>
        <w:rPr>
          <w:rFonts w:ascii="Times New Roman"/>
          <w:b w:val="false"/>
          <w:i w:val="false"/>
          <w:color w:val="000000"/>
          <w:sz w:val="28"/>
        </w:rPr>
        <w:t>№ 40-119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Start w:name="z33" w:id="18"/>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18"/>
    <w:bookmarkStart w:name="z34" w:id="19"/>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bookmarkEnd w:id="19"/>
    <w:bookmarkStart w:name="z35" w:id="20"/>
    <w:p>
      <w:pPr>
        <w:spacing w:after="0"/>
        <w:ind w:left="0"/>
        <w:jc w:val="both"/>
      </w:pPr>
      <w:r>
        <w:rPr>
          <w:rFonts w:ascii="Times New Roman"/>
          <w:b w:val="false"/>
          <w:i w:val="false"/>
          <w:color w:val="000000"/>
          <w:sz w:val="28"/>
        </w:rPr>
        <w:t>
      3) 9 мамыр - Ұлы Отан соғысындағы Жеңіс күні;</w:t>
      </w:r>
    </w:p>
    <w:bookmarkEnd w:id="20"/>
    <w:bookmarkStart w:name="z36" w:id="21"/>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1"/>
    <w:bookmarkStart w:name="z37" w:id="22"/>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22"/>
    <w:bookmarkStart w:name="z38"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4"/>
    <w:bookmarkStart w:name="z29"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6"/>
    <w:p>
      <w:pPr>
        <w:spacing w:after="0"/>
        <w:ind w:left="0"/>
        <w:jc w:val="both"/>
      </w:pPr>
      <w:r>
        <w:rPr>
          <w:rFonts w:ascii="Times New Roman"/>
          <w:b w:val="false"/>
          <w:i w:val="false"/>
          <w:color w:val="000000"/>
          <w:sz w:val="28"/>
        </w:rPr>
        <w:t xml:space="preserve">
      1) Ұлы Отан соғысының ардагерлері - 509 (бес жүз тоғыз) айлық есептік көрсеткіш, жылына бір рет; </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Start w:name="z27" w:id="27"/>
    <w:p>
      <w:pPr>
        <w:spacing w:after="0"/>
        <w:ind w:left="0"/>
        <w:jc w:val="both"/>
      </w:pPr>
      <w:r>
        <w:rPr>
          <w:rFonts w:ascii="Times New Roman"/>
          <w:b w:val="false"/>
          <w:i w:val="false"/>
          <w:color w:val="000000"/>
          <w:sz w:val="28"/>
        </w:rPr>
        <w:t>
      4) Еңбек ардагерлері:</w:t>
      </w:r>
    </w:p>
    <w:bookmarkEnd w:id="27"/>
    <w:bookmarkStart w:name="z28"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Start w:name="z40" w:id="29"/>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29"/>
    <w:bookmarkStart w:name="z41" w:id="30"/>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0"/>
    <w:bookmarkStart w:name="z42" w:id="31"/>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1"/>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Жетісу облысы Қаратал аудандық мәслихатының 09.04.2025 </w:t>
      </w:r>
      <w:r>
        <w:rPr>
          <w:rFonts w:ascii="Times New Roman"/>
          <w:b w:val="false"/>
          <w:i w:val="false"/>
          <w:color w:val="000000"/>
          <w:sz w:val="28"/>
        </w:rPr>
        <w:t>№ 40-119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32"/>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2"/>
    <w:bookmarkStart w:name="z47" w:id="33"/>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3"/>
    <w:bookmarkStart w:name="z48" w:id="34"/>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Жетісу облысы Қаратал аудандық мәслихатының 09.04.2025 </w:t>
      </w:r>
      <w:r>
        <w:rPr>
          <w:rFonts w:ascii="Times New Roman"/>
          <w:b w:val="false"/>
          <w:i w:val="false"/>
          <w:color w:val="000000"/>
          <w:sz w:val="28"/>
        </w:rPr>
        <w:t>№ 40-119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Әлеуметтік көмек көрсету тәртібі</w:t>
      </w:r>
    </w:p>
    <w:bookmarkStart w:name="z87" w:id="3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35"/>
    <w:bookmarkStart w:name="z88" w:id="3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36"/>
    <w:bookmarkStart w:name="z89" w:id="3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7"/>
    <w:bookmarkStart w:name="z43" w:id="3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8"/>
    <w:bookmarkStart w:name="z44" w:id="3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03" w:id="4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40"/>
    <w:bookmarkStart w:name="z104" w:id="41"/>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1"/>
    <w:bookmarkStart w:name="z105" w:id="42"/>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42"/>
    <w:bookmarkStart w:name="z106" w:id="43"/>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3"/>
    <w:bookmarkStart w:name="z107" w:id="44"/>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44"/>
    <w:bookmarkStart w:name="z108" w:id="45"/>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45"/>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Қаратал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bookmarkStart w:name="z90" w:id="46"/>
    <w:p>
      <w:pPr>
        <w:spacing w:after="0"/>
        <w:ind w:left="0"/>
        <w:jc w:val="both"/>
      </w:pPr>
      <w:r>
        <w:rPr>
          <w:rFonts w:ascii="Times New Roman"/>
          <w:b w:val="false"/>
          <w:i w:val="false"/>
          <w:color w:val="000000"/>
          <w:sz w:val="28"/>
        </w:rPr>
        <w:t>
      2) алушы Қаратал ауданының шегінен тыс тұрақты тұруға кеткен;</w:t>
      </w:r>
    </w:p>
    <w:bookmarkEnd w:id="46"/>
    <w:bookmarkStart w:name="z91" w:id="4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47"/>
    <w:bookmarkStart w:name="z92" w:id="4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48"/>
    <w:bookmarkStart w:name="z93" w:id="4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49"/>
    <w:bookmarkStart w:name="z94" w:id="50"/>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50"/>
    <w:bookmarkStart w:name="z95" w:id="5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1"/>
    <w:bookmarkStart w:name="z96" w:id="5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2"/>
    <w:bookmarkStart w:name="z97" w:id="53"/>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23" w:id="54"/>
    <w:p>
      <w:pPr>
        <w:spacing w:after="0"/>
        <w:ind w:left="0"/>
        <w:jc w:val="both"/>
      </w:pPr>
      <w:r>
        <w:rPr>
          <w:rFonts w:ascii="Times New Roman"/>
          <w:b w:val="false"/>
          <w:i w:val="false"/>
          <w:color w:val="000000"/>
          <w:sz w:val="28"/>
        </w:rPr>
        <w:t xml:space="preserve">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54"/>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5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Жетісу облысы Қаратал аудандық мәслихатының 18.12.2024 </w:t>
      </w:r>
      <w:r>
        <w:rPr>
          <w:rFonts w:ascii="Times New Roman"/>
          <w:b w:val="false"/>
          <w:i w:val="false"/>
          <w:color w:val="000000"/>
          <w:sz w:val="28"/>
        </w:rPr>
        <w:t>№ 34-108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2023 жылғы 22 қарашадағы № 14-49 шешіміне 2 қосымша</w:t>
            </w:r>
          </w:p>
        </w:tc>
      </w:tr>
    </w:tbl>
    <w:bookmarkStart w:name="z125" w:id="56"/>
    <w:p>
      <w:pPr>
        <w:spacing w:after="0"/>
        <w:ind w:left="0"/>
        <w:jc w:val="left"/>
      </w:pPr>
      <w:r>
        <w:rPr>
          <w:rFonts w:ascii="Times New Roman"/>
          <w:b/>
          <w:i w:val="false"/>
          <w:color w:val="000000"/>
        </w:rPr>
        <w:t xml:space="preserve"> Қаратал аудандық мәслихатының күші жойылды деп танылған кейбір шешімдерінің тізбесі</w:t>
      </w:r>
    </w:p>
    <w:bookmarkEnd w:id="56"/>
    <w:bookmarkStart w:name="z126" w:id="57"/>
    <w:p>
      <w:pPr>
        <w:spacing w:after="0"/>
        <w:ind w:left="0"/>
        <w:jc w:val="both"/>
      </w:pPr>
      <w:r>
        <w:rPr>
          <w:rFonts w:ascii="Times New Roman"/>
          <w:b w:val="false"/>
          <w:i w:val="false"/>
          <w:color w:val="000000"/>
          <w:sz w:val="28"/>
        </w:rPr>
        <w:t xml:space="preserve">
      1. Алматы облысы Қаратал аудандық мәслихатының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16 наурыздағы </w:t>
      </w:r>
      <w:r>
        <w:rPr>
          <w:rFonts w:ascii="Times New Roman"/>
          <w:b w:val="false"/>
          <w:i w:val="false"/>
          <w:color w:val="000000"/>
          <w:sz w:val="28"/>
        </w:rPr>
        <w:t>№ 31-134</w:t>
      </w:r>
      <w:r>
        <w:rPr>
          <w:rFonts w:ascii="Times New Roman"/>
          <w:b w:val="false"/>
          <w:i w:val="false"/>
          <w:color w:val="000000"/>
          <w:sz w:val="28"/>
        </w:rPr>
        <w:t xml:space="preserve"> (Нормативтік құқықтық актілерді мемлекеттік тіркеу тізілімінде № 120277 болып тіркелген) шешімі.</w:t>
      </w:r>
    </w:p>
    <w:bookmarkEnd w:id="57"/>
    <w:bookmarkStart w:name="z127" w:id="58"/>
    <w:p>
      <w:pPr>
        <w:spacing w:after="0"/>
        <w:ind w:left="0"/>
        <w:jc w:val="both"/>
      </w:pPr>
      <w:r>
        <w:rPr>
          <w:rFonts w:ascii="Times New Roman"/>
          <w:b w:val="false"/>
          <w:i w:val="false"/>
          <w:color w:val="000000"/>
          <w:sz w:val="28"/>
        </w:rPr>
        <w:t xml:space="preserve">
      2. Алматы облысы Қаратал аудандық мәслихатының "Қаратал аудандық мәслихатының 2018 жылғы 16 наурыздағы № 31-134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05 қарашадағы </w:t>
      </w:r>
      <w:r>
        <w:rPr>
          <w:rFonts w:ascii="Times New Roman"/>
          <w:b w:val="false"/>
          <w:i w:val="false"/>
          <w:color w:val="000000"/>
          <w:sz w:val="28"/>
        </w:rPr>
        <w:t>№ 43-165</w:t>
      </w:r>
      <w:r>
        <w:rPr>
          <w:rFonts w:ascii="Times New Roman"/>
          <w:b w:val="false"/>
          <w:i w:val="false"/>
          <w:color w:val="000000"/>
          <w:sz w:val="28"/>
        </w:rPr>
        <w:t xml:space="preserve"> (Нормативтік құқықтық актілерді мемлекеттік тіркеу тізілімінде № 125858) шешімі.</w:t>
      </w:r>
    </w:p>
    <w:bookmarkEnd w:id="58"/>
    <w:bookmarkStart w:name="z128" w:id="59"/>
    <w:p>
      <w:pPr>
        <w:spacing w:after="0"/>
        <w:ind w:left="0"/>
        <w:jc w:val="both"/>
      </w:pPr>
      <w:r>
        <w:rPr>
          <w:rFonts w:ascii="Times New Roman"/>
          <w:b w:val="false"/>
          <w:i w:val="false"/>
          <w:color w:val="000000"/>
          <w:sz w:val="28"/>
        </w:rPr>
        <w:t xml:space="preserve">
      3. Алматы облысы Қаратал аудандық мәслихатының "Қаратал аудандық мәслихатының 2018 жылғы 16 наурыздағы № 31-134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07 сәуірдегі </w:t>
      </w:r>
      <w:r>
        <w:rPr>
          <w:rFonts w:ascii="Times New Roman"/>
          <w:b w:val="false"/>
          <w:i w:val="false"/>
          <w:color w:val="000000"/>
          <w:sz w:val="28"/>
        </w:rPr>
        <w:t>№ 69-247</w:t>
      </w:r>
      <w:r>
        <w:rPr>
          <w:rFonts w:ascii="Times New Roman"/>
          <w:b w:val="false"/>
          <w:i w:val="false"/>
          <w:color w:val="000000"/>
          <w:sz w:val="28"/>
        </w:rPr>
        <w:t xml:space="preserve"> (Нормативтік құқықтық актілерді мемлекеттік тіркеу тізілімінде № 141740) шешімі.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