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c183" w14:textId="624c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Ескелді аудандық мәслихатының 2023 жылғы 6 желтоқсандағы № 16-50 шешімі. Жетісу облысы Әділет департаментінде 2023 жылы 7 желтоқсанда № 105-19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Ескелді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облысы Ескелді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Ескелді ауданы әкімінің жетекшілік ететін орынбасарына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2023 жылғы 6 желтоқсандағы № 16-50 шешіміне 1 қосымша</w:t>
            </w:r>
          </w:p>
        </w:tc>
      </w:tr>
    </w:tbl>
    <w:bookmarkStart w:name="z15" w:id="5"/>
    <w:p>
      <w:pPr>
        <w:spacing w:after="0"/>
        <w:ind w:left="0"/>
        <w:jc w:val="left"/>
      </w:pPr>
      <w:r>
        <w:rPr>
          <w:rFonts w:ascii="Times New Roman"/>
          <w:b/>
          <w:i w:val="false"/>
          <w:color w:val="000000"/>
        </w:rPr>
        <w:t xml:space="preserve">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Ескелді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"Ескелді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Start w:name="z19" w:id="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9"/>
    <w:bookmarkStart w:name="z20" w:id="10"/>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0"/>
    <w:bookmarkStart w:name="z21" w:id="1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1"/>
    <w:bookmarkStart w:name="z22" w:id="12"/>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2"/>
    <w:bookmarkStart w:name="z23" w:id="13"/>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Ескелді ауданы әкімінің шешімімен құрылатын комиссия;</w:t>
      </w:r>
    </w:p>
    <w:bookmarkEnd w:id="13"/>
    <w:bookmarkStart w:name="z24" w:id="1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4"/>
    <w:bookmarkStart w:name="z25" w:id="15"/>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26" w:id="16"/>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6"/>
    <w:bookmarkStart w:name="z27" w:id="1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1" w:id="18"/>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Ескелді аудандық мәслихатының 07.04.2025 </w:t>
      </w:r>
      <w:r>
        <w:rPr>
          <w:rFonts w:ascii="Times New Roman"/>
          <w:b w:val="false"/>
          <w:i w:val="false"/>
          <w:color w:val="000000"/>
          <w:sz w:val="28"/>
        </w:rPr>
        <w:t>№ 43-125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End w:id="19"/>
    <w:bookmarkStart w:name="z33" w:id="20"/>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0"/>
    <w:bookmarkStart w:name="z34" w:id="21"/>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bookmarkEnd w:id="21"/>
    <w:bookmarkStart w:name="z35" w:id="22"/>
    <w:p>
      <w:pPr>
        <w:spacing w:after="0"/>
        <w:ind w:left="0"/>
        <w:jc w:val="both"/>
      </w:pPr>
      <w:r>
        <w:rPr>
          <w:rFonts w:ascii="Times New Roman"/>
          <w:b w:val="false"/>
          <w:i w:val="false"/>
          <w:color w:val="000000"/>
          <w:sz w:val="28"/>
        </w:rPr>
        <w:t>
      3) 9 мамыр - Ұлы Отан соғысындағы Жеңіс күні;</w:t>
      </w:r>
    </w:p>
    <w:bookmarkEnd w:id="22"/>
    <w:bookmarkStart w:name="z36" w:id="23"/>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3"/>
    <w:bookmarkStart w:name="z37" w:id="24"/>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24"/>
    <w:bookmarkStart w:name="z38"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9" w:id="26"/>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27"/>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p>
      <w:pPr>
        <w:spacing w:after="0"/>
        <w:ind w:left="0"/>
        <w:jc w:val="both"/>
      </w:pPr>
      <w:r>
        <w:rPr>
          <w:rFonts w:ascii="Times New Roman"/>
          <w:b w:val="false"/>
          <w:i w:val="false"/>
          <w:color w:val="000000"/>
          <w:sz w:val="28"/>
        </w:rPr>
        <w:t>
      4) Еңбек ардагерлері:</w:t>
      </w:r>
    </w:p>
    <w:bookmarkStart w:name="z28"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28"/>
    <w:bookmarkStart w:name="z29"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9"/>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Start w:name="z40" w:id="30"/>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0"/>
    <w:bookmarkStart w:name="z41" w:id="31"/>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1"/>
    <w:bookmarkStart w:name="z42" w:id="32"/>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2"/>
    <w:bookmarkStart w:name="z43" w:id="33"/>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3"/>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Жетісу облысы Ескелді аудандық мәслихатының 07.04.2025 </w:t>
      </w:r>
      <w:r>
        <w:rPr>
          <w:rFonts w:ascii="Times New Roman"/>
          <w:b w:val="false"/>
          <w:i w:val="false"/>
          <w:color w:val="000000"/>
          <w:sz w:val="28"/>
        </w:rPr>
        <w:t>№ 43-125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Start w:name="z47" w:id="34"/>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4"/>
    <w:bookmarkStart w:name="z48" w:id="35"/>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 - тармақпен толықтырылды - Жетісу облысы Ескелді аудандық мәслихатының 07.04.2025 </w:t>
      </w:r>
      <w:r>
        <w:rPr>
          <w:rFonts w:ascii="Times New Roman"/>
          <w:b w:val="false"/>
          <w:i w:val="false"/>
          <w:color w:val="000000"/>
          <w:sz w:val="28"/>
        </w:rPr>
        <w:t>№ 43-125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6" w:id="36"/>
    <w:p>
      <w:pPr>
        <w:spacing w:after="0"/>
        <w:ind w:left="0"/>
        <w:jc w:val="left"/>
      </w:pPr>
      <w:r>
        <w:rPr>
          <w:rFonts w:ascii="Times New Roman"/>
          <w:b/>
          <w:i w:val="false"/>
          <w:color w:val="000000"/>
        </w:rPr>
        <w:t xml:space="preserve"> 3-тарау. Әлеуметтік көмек көрсету тәртібі</w:t>
      </w:r>
    </w:p>
    <w:bookmarkEnd w:id="36"/>
    <w:bookmarkStart w:name="z87" w:id="3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37"/>
    <w:bookmarkStart w:name="z88" w:id="3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38"/>
    <w:bookmarkStart w:name="z89" w:id="39"/>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9"/>
    <w:bookmarkStart w:name="z44" w:id="40"/>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4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03" w:id="4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41"/>
    <w:bookmarkStart w:name="z104" w:id="42"/>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42"/>
    <w:bookmarkStart w:name="z105" w:id="43"/>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43"/>
    <w:bookmarkStart w:name="z106" w:id="44"/>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4"/>
    <w:bookmarkStart w:name="z107" w:id="45"/>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45"/>
    <w:bookmarkStart w:name="z108" w:id="46"/>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46"/>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Ескелді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Мынадай:</w:t>
      </w:r>
    </w:p>
    <w:bookmarkStart w:name="z90" w:id="47"/>
    <w:p>
      <w:pPr>
        <w:spacing w:after="0"/>
        <w:ind w:left="0"/>
        <w:jc w:val="both"/>
      </w:pPr>
      <w:r>
        <w:rPr>
          <w:rFonts w:ascii="Times New Roman"/>
          <w:b w:val="false"/>
          <w:i w:val="false"/>
          <w:color w:val="000000"/>
          <w:sz w:val="28"/>
        </w:rPr>
        <w:t>
      1) алушы қайтыс болған;</w:t>
      </w:r>
    </w:p>
    <w:bookmarkEnd w:id="47"/>
    <w:bookmarkStart w:name="z91" w:id="48"/>
    <w:p>
      <w:pPr>
        <w:spacing w:after="0"/>
        <w:ind w:left="0"/>
        <w:jc w:val="both"/>
      </w:pPr>
      <w:r>
        <w:rPr>
          <w:rFonts w:ascii="Times New Roman"/>
          <w:b w:val="false"/>
          <w:i w:val="false"/>
          <w:color w:val="000000"/>
          <w:sz w:val="28"/>
        </w:rPr>
        <w:t>
      2) алушы Ескелді ауданының шегінен тыс тұрақты тұруға кеткен;</w:t>
      </w:r>
    </w:p>
    <w:bookmarkEnd w:id="48"/>
    <w:bookmarkStart w:name="z92" w:id="4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49"/>
    <w:bookmarkStart w:name="z93" w:id="5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0"/>
    <w:bookmarkStart w:name="z94" w:id="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51"/>
    <w:bookmarkStart w:name="z95" w:id="52"/>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52"/>
    <w:bookmarkStart w:name="z96" w:id="5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3"/>
    <w:bookmarkStart w:name="z97" w:id="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4"/>
    <w:bookmarkStart w:name="z98" w:id="5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тармақ жаңа редакцияда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2" w:id="56"/>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56"/>
    <w:bookmarkStart w:name="z123" w:id="57"/>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5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1" w:id="5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тармақпен толықтырылды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 тармақпен толықтырылды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 тармақпен толықтырылды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 тармақпен толықтырылды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9" w:id="59"/>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 тармақпен толықтырылды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0" w:id="60"/>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 тармақпен толықтырылды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1" w:id="61"/>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тармақпен толықтырылды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2" w:id="62"/>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 тармақпен толықтырылды - Жетісу облысы Ескелді аудандық мәслихатының 11.12.2024 </w:t>
      </w:r>
      <w:r>
        <w:rPr>
          <w:rFonts w:ascii="Times New Roman"/>
          <w:b w:val="false"/>
          <w:i w:val="false"/>
          <w:color w:val="000000"/>
          <w:sz w:val="28"/>
        </w:rPr>
        <w:t>№ 37-115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2023 жылғы 6 желтоқсандағы № 16-50 шешіміне 2 қосымша</w:t>
            </w:r>
          </w:p>
        </w:tc>
      </w:tr>
    </w:tbl>
    <w:bookmarkStart w:name="z125" w:id="63"/>
    <w:p>
      <w:pPr>
        <w:spacing w:after="0"/>
        <w:ind w:left="0"/>
        <w:jc w:val="left"/>
      </w:pPr>
      <w:r>
        <w:rPr>
          <w:rFonts w:ascii="Times New Roman"/>
          <w:b/>
          <w:i w:val="false"/>
          <w:color w:val="000000"/>
        </w:rPr>
        <w:t xml:space="preserve"> Ескелді аудандық мәслихатының күші жойылды деп танылатын кейбір шешімдерінің тізбесі</w:t>
      </w:r>
    </w:p>
    <w:bookmarkEnd w:id="63"/>
    <w:bookmarkStart w:name="z126" w:id="64"/>
    <w:p>
      <w:pPr>
        <w:spacing w:after="0"/>
        <w:ind w:left="0"/>
        <w:jc w:val="both"/>
      </w:pPr>
      <w:r>
        <w:rPr>
          <w:rFonts w:ascii="Times New Roman"/>
          <w:b w:val="false"/>
          <w:i w:val="false"/>
          <w:color w:val="000000"/>
          <w:sz w:val="28"/>
        </w:rPr>
        <w:t xml:space="preserve">
      1. Ескелді аудандық мәслихатының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30 қаңтардағы </w:t>
      </w:r>
      <w:r>
        <w:rPr>
          <w:rFonts w:ascii="Times New Roman"/>
          <w:b w:val="false"/>
          <w:i w:val="false"/>
          <w:color w:val="000000"/>
          <w:sz w:val="28"/>
        </w:rPr>
        <w:t>№ 25-165</w:t>
      </w:r>
      <w:r>
        <w:rPr>
          <w:rFonts w:ascii="Times New Roman"/>
          <w:b w:val="false"/>
          <w:i w:val="false"/>
          <w:color w:val="000000"/>
          <w:sz w:val="28"/>
        </w:rPr>
        <w:t xml:space="preserve"> (Нормативтік құқықтық актілерді мемлекеттік тіркеу тізіліміне 119058 болып тіркелген) шешімі;</w:t>
      </w:r>
    </w:p>
    <w:bookmarkEnd w:id="64"/>
    <w:bookmarkStart w:name="z127" w:id="65"/>
    <w:p>
      <w:pPr>
        <w:spacing w:after="0"/>
        <w:ind w:left="0"/>
        <w:jc w:val="both"/>
      </w:pPr>
      <w:r>
        <w:rPr>
          <w:rFonts w:ascii="Times New Roman"/>
          <w:b w:val="false"/>
          <w:i w:val="false"/>
          <w:color w:val="000000"/>
          <w:sz w:val="28"/>
        </w:rPr>
        <w:t xml:space="preserve">
      2. Ескелді аудандық мәслихатының "Ескелді аудандық мәслихатының 2018 жылғы 30 қаңтардағы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25-165 шешіміне өзгерістер енгізу туралы" 2018 жылғы 26 қыркүйектегі </w:t>
      </w:r>
      <w:r>
        <w:rPr>
          <w:rFonts w:ascii="Times New Roman"/>
          <w:b w:val="false"/>
          <w:i w:val="false"/>
          <w:color w:val="000000"/>
          <w:sz w:val="28"/>
        </w:rPr>
        <w:t>№ 38-237</w:t>
      </w:r>
      <w:r>
        <w:rPr>
          <w:rFonts w:ascii="Times New Roman"/>
          <w:b w:val="false"/>
          <w:i w:val="false"/>
          <w:color w:val="000000"/>
          <w:sz w:val="28"/>
        </w:rPr>
        <w:t xml:space="preserve"> (Нормативтік құқықтық актілерді мемлекеттік тіркеу тізіліміне 125833 болып тіркелген) шешімі;</w:t>
      </w:r>
    </w:p>
    <w:bookmarkEnd w:id="65"/>
    <w:bookmarkStart w:name="z128" w:id="66"/>
    <w:p>
      <w:pPr>
        <w:spacing w:after="0"/>
        <w:ind w:left="0"/>
        <w:jc w:val="both"/>
      </w:pPr>
      <w:r>
        <w:rPr>
          <w:rFonts w:ascii="Times New Roman"/>
          <w:b w:val="false"/>
          <w:i w:val="false"/>
          <w:color w:val="000000"/>
          <w:sz w:val="28"/>
        </w:rPr>
        <w:t xml:space="preserve">
      3. Ескелді аудандық мәслихатының "Ескелді аудандық мәслихатының 2018 жылғы 30 қаңтардағы № 25-165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26 мамырдағы </w:t>
      </w:r>
      <w:r>
        <w:rPr>
          <w:rFonts w:ascii="Times New Roman"/>
          <w:b w:val="false"/>
          <w:i w:val="false"/>
          <w:color w:val="000000"/>
          <w:sz w:val="28"/>
        </w:rPr>
        <w:t>№ 65-372</w:t>
      </w:r>
      <w:r>
        <w:rPr>
          <w:rFonts w:ascii="Times New Roman"/>
          <w:b w:val="false"/>
          <w:i w:val="false"/>
          <w:color w:val="000000"/>
          <w:sz w:val="28"/>
        </w:rPr>
        <w:t xml:space="preserve"> (Нормативтік құқықтық актілерді мемлекеттік тіркеу тізіліміне 143675 болып тіркелген) шешімі;</w:t>
      </w:r>
    </w:p>
    <w:bookmarkEnd w:id="66"/>
    <w:bookmarkStart w:name="z129" w:id="67"/>
    <w:p>
      <w:pPr>
        <w:spacing w:after="0"/>
        <w:ind w:left="0"/>
        <w:jc w:val="both"/>
      </w:pPr>
      <w:r>
        <w:rPr>
          <w:rFonts w:ascii="Times New Roman"/>
          <w:b w:val="false"/>
          <w:i w:val="false"/>
          <w:color w:val="000000"/>
          <w:sz w:val="28"/>
        </w:rPr>
        <w:t xml:space="preserve">
      4. Ескелді аудандық мәслихатының "Ескелді аудандық мәслихатының 2018 жылғы 30 қаңтардағы № 25-165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23 ақпандағы </w:t>
      </w:r>
      <w:r>
        <w:rPr>
          <w:rFonts w:ascii="Times New Roman"/>
          <w:b w:val="false"/>
          <w:i w:val="false"/>
          <w:color w:val="000000"/>
          <w:sz w:val="28"/>
        </w:rPr>
        <w:t>№ 23-87</w:t>
      </w:r>
      <w:r>
        <w:rPr>
          <w:rFonts w:ascii="Times New Roman"/>
          <w:b w:val="false"/>
          <w:i w:val="false"/>
          <w:color w:val="000000"/>
          <w:sz w:val="28"/>
        </w:rPr>
        <w:t xml:space="preserve"> (Нормативтік құқықтық актілерді мемлекеттік тіркеу тізіліміне 164966 болып тіркелген) шешімі.</w:t>
      </w:r>
    </w:p>
    <w:bookmarkEnd w:id="67"/>
    <w:bookmarkStart w:name="z130" w:id="68"/>
    <w:p>
      <w:pPr>
        <w:spacing w:after="0"/>
        <w:ind w:left="0"/>
        <w:jc w:val="both"/>
      </w:pPr>
      <w:r>
        <w:rPr>
          <w:rFonts w:ascii="Times New Roman"/>
          <w:b w:val="false"/>
          <w:i w:val="false"/>
          <w:color w:val="000000"/>
          <w:sz w:val="28"/>
        </w:rPr>
        <w:t xml:space="preserve">
      5. Ескелді аудандық мәслихатының "Ескелді аудандық мәслихатының 2018 жылғы 30 қаңтардағы № 25-165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29 шілдедегі </w:t>
      </w:r>
      <w:r>
        <w:rPr>
          <w:rFonts w:ascii="Times New Roman"/>
          <w:b w:val="false"/>
          <w:i w:val="false"/>
          <w:color w:val="000000"/>
          <w:sz w:val="28"/>
        </w:rPr>
        <w:t>№ 32-110</w:t>
      </w:r>
      <w:r>
        <w:rPr>
          <w:rFonts w:ascii="Times New Roman"/>
          <w:b w:val="false"/>
          <w:i w:val="false"/>
          <w:color w:val="000000"/>
          <w:sz w:val="28"/>
        </w:rPr>
        <w:t xml:space="preserve"> (Нормативтік құқықтық актілерді мемлекеттік тіркеу тізіліміне 170469 болып тіркелген) шешімі.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