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609532" w14:textId="360953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Талдықорған қаласы әкімдігінің 2016 жылғы 26 қазандағы № 45-727 "Талдықорған қаласы аумағындағы стационарлық емес сауда объектілерін орналастыру орындарын бекіту туралы" қаулысының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Жетісу облысы Талдықорған қаласы әкімдігінің 2023 жылғы 13 қазандағы № 756 қаулысы. Жетісу облысы Әділет департаментінде 2023 жылы 17 қазанда № 75-19 болып тіркелді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"Құқықтық актілер туралы"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27-бабына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Талдықорған қаласының әкімдігі ҚАУЛЫ ЕТЕДІ: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Талдықорған қаласы әкімдігінің "Талдықорған қаласы аумағындағы стационарлық емес сауда объектілерін орналастыру орындарын бекіту туралы" 2016 жылғы 26 қазандағы № 45-727 (Нормативтік құқықтық актілерді мемлекеттік тіркеу тізілімінде </w:t>
      </w:r>
      <w:r>
        <w:rPr>
          <w:rFonts w:ascii="Times New Roman"/>
          <w:b w:val="false"/>
          <w:i w:val="false"/>
          <w:color w:val="000000"/>
          <w:sz w:val="28"/>
        </w:rPr>
        <w:t>№ 3989</w:t>
      </w:r>
      <w:r>
        <w:rPr>
          <w:rFonts w:ascii="Times New Roman"/>
          <w:b w:val="false"/>
          <w:i w:val="false"/>
          <w:color w:val="000000"/>
          <w:sz w:val="28"/>
        </w:rPr>
        <w:t xml:space="preserve"> тіркелген) қаулысының күші жойылды деп танылсын.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 жетекшілік ететін қала әкімінің орынбасарына жүктелсін.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 оның алғашқы ресми жарияланған күнінен кейін күнтізбелік он күн өткен соң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Талдықорған қаласының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Бәзіл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