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9725e" w14:textId="5d972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Жетісу облысы Талдықорған қалалық мәслихатының 2023 жылғы 22 мамырдағы № 3-22 шешімі. Жетісу облысы Әділет департаментінде 2023 жылы 25 мамырда № 33-19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"Кемтар балаларды әлеуметтік және медициналық-педагогикалық түзеу арқылы қолдау туралы" Занының 16-бабының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Талдықорған қалалық мәслихаты ШЕШТІ:</w:t>
      </w:r>
    </w:p>
    <w:bookmarkEnd w:id="0"/>
    <w:bookmarkStart w:name="z8" w:id="1"/>
    <w:p>
      <w:pPr>
        <w:spacing w:after="0"/>
        <w:ind w:left="0"/>
        <w:jc w:val="both"/>
      </w:pPr>
      <w:r>
        <w:rPr>
          <w:rFonts w:ascii="Times New Roman"/>
          <w:b w:val="false"/>
          <w:i w:val="false"/>
          <w:color w:val="000000"/>
          <w:sz w:val="28"/>
        </w:rPr>
        <w:t xml:space="preserve">
      1. Талдықорған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xml:space="preserve">
      2. Алматы облысы Талдықорған қалалық мәслихатының "Талдықорған қаласында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2020 жылғы 7 қазандағы № 433 (Нормативтік құқықтық актілерді мемлекеттік тіркеу тізілімінде </w:t>
      </w:r>
      <w:r>
        <w:rPr>
          <w:rFonts w:ascii="Times New Roman"/>
          <w:b w:val="false"/>
          <w:i w:val="false"/>
          <w:color w:val="000000"/>
          <w:sz w:val="28"/>
        </w:rPr>
        <w:t>№ 5710</w:t>
      </w:r>
      <w:r>
        <w:rPr>
          <w:rFonts w:ascii="Times New Roman"/>
          <w:b w:val="false"/>
          <w:i w:val="false"/>
          <w:color w:val="000000"/>
          <w:sz w:val="28"/>
        </w:rPr>
        <w:t xml:space="preserve"> болып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Ахажан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 2023 жылғы 22 мамырдағы № 3-22 шешіміне қосымша</w:t>
            </w:r>
          </w:p>
        </w:tc>
      </w:tr>
    </w:tbl>
    <w:bookmarkStart w:name="z14" w:id="4"/>
    <w:p>
      <w:pPr>
        <w:spacing w:after="0"/>
        <w:ind w:left="0"/>
        <w:jc w:val="left"/>
      </w:pPr>
      <w:r>
        <w:rPr>
          <w:rFonts w:ascii="Times New Roman"/>
          <w:b/>
          <w:i w:val="false"/>
          <w:color w:val="000000"/>
        </w:rPr>
        <w:t xml:space="preserve"> Талдықорған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bookmarkStart w:name="z15" w:id="5"/>
    <w:p>
      <w:pPr>
        <w:spacing w:after="0"/>
        <w:ind w:left="0"/>
        <w:jc w:val="both"/>
      </w:pPr>
      <w:r>
        <w:rPr>
          <w:rFonts w:ascii="Times New Roman"/>
          <w:b w:val="false"/>
          <w:i w:val="false"/>
          <w:color w:val="000000"/>
          <w:sz w:val="28"/>
        </w:rPr>
        <w:t xml:space="preserve">
      1. Осы Талдықорған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қызметін көрсету (Нормативтік құқықтық актілерді мемлекеттік тіркеу тізілімінде №22394 болып тіркелген) қағидаларына (бұдан әрі - шығындарды өтеу Қағидалары) сәйкес әзірленді.</w:t>
      </w:r>
    </w:p>
    <w:bookmarkEnd w:id="5"/>
    <w:bookmarkStart w:name="z16"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"Талдықорған қаласының жұмыспен қамту, әлеуметтік бағдарламалар және азаматтық хал актілерін тіркеу бөлімі" мемлекеттік мекемесімен жүргізіледі.</w:t>
      </w:r>
    </w:p>
    <w:bookmarkEnd w:id="6"/>
    <w:bookmarkStart w:name="z17" w:id="7"/>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8" w:id="8"/>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көрсетілгенмерзім аяқталған айға дейін жүргізіледі.</w:t>
      </w:r>
    </w:p>
    <w:bookmarkEnd w:id="8"/>
    <w:bookmarkStart w:name="z19" w:id="9"/>
    <w:p>
      <w:pPr>
        <w:spacing w:after="0"/>
        <w:ind w:left="0"/>
        <w:jc w:val="both"/>
      </w:pPr>
      <w:r>
        <w:rPr>
          <w:rFonts w:ascii="Times New Roman"/>
          <w:b w:val="false"/>
          <w:i w:val="false"/>
          <w:color w:val="000000"/>
          <w:sz w:val="28"/>
        </w:rPr>
        <w:t>
      5. Оқытуға жұмсаған шығындарды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және Талдықорған қаласының шегінен тыс жерге тұрақты тұруға кетуі) төлемдер тиісті жағдайлар туындағаннан кейінгі айдан бастап тоқтатылады.</w:t>
      </w:r>
    </w:p>
    <w:bookmarkEnd w:id="9"/>
    <w:bookmarkStart w:name="z20" w:id="10"/>
    <w:p>
      <w:pPr>
        <w:spacing w:after="0"/>
        <w:ind w:left="0"/>
        <w:jc w:val="both"/>
      </w:pPr>
      <w:r>
        <w:rPr>
          <w:rFonts w:ascii="Times New Roman"/>
          <w:b w:val="false"/>
          <w:i w:val="false"/>
          <w:color w:val="000000"/>
          <w:sz w:val="28"/>
        </w:rPr>
        <w:t>
      6. Оқытуға жұмсалған шығындарды өтеу үшін өтініш берушіуәуілетті органға "Азаматтарға арналған үкімет" мемлекеттік корпорациясы" коммерциялық емес ақционерлік қоғамы немесе "электрондық үкімет" веб-порталыарқылы құжаттарымен қоса шығындарды өтеу Қағидаларының 1 немесе 2-қосымшаларына сәйкес нысан бойынша өтінішпен жүгінеді.</w:t>
      </w:r>
    </w:p>
    <w:bookmarkEnd w:id="10"/>
    <w:bookmarkStart w:name="z21" w:id="11"/>
    <w:p>
      <w:pPr>
        <w:spacing w:after="0"/>
        <w:ind w:left="0"/>
        <w:jc w:val="both"/>
      </w:pPr>
      <w:r>
        <w:rPr>
          <w:rFonts w:ascii="Times New Roman"/>
          <w:b w:val="false"/>
          <w:i w:val="false"/>
          <w:color w:val="000000"/>
          <w:sz w:val="28"/>
        </w:rPr>
        <w:t>
      Оқытуға жұмсаған шығындарын өндіріп алу үшін қажетті белгіленген тізбе бойынша құжаттар шығындарды өтеу Қағидаларының 3-қосымшасына сәйкес ұсынылады.</w:t>
      </w:r>
    </w:p>
    <w:bookmarkEnd w:id="11"/>
    <w:bookmarkStart w:name="z22" w:id="12"/>
    <w:p>
      <w:pPr>
        <w:spacing w:after="0"/>
        <w:ind w:left="0"/>
        <w:jc w:val="both"/>
      </w:pPr>
      <w:r>
        <w:rPr>
          <w:rFonts w:ascii="Times New Roman"/>
          <w:b w:val="false"/>
          <w:i w:val="false"/>
          <w:color w:val="000000"/>
          <w:sz w:val="28"/>
        </w:rPr>
        <w:t>
      7. Оқытуға жұмсаған шығындарын өндіріп алу мөлшері әрбір мүгедектігі бар балаға тоқсанына 8 (сегіз) айлық есептік көрсеткішке тең.</w:t>
      </w:r>
    </w:p>
    <w:bookmarkEnd w:id="12"/>
    <w:bookmarkStart w:name="z23" w:id="13"/>
    <w:p>
      <w:pPr>
        <w:spacing w:after="0"/>
        <w:ind w:left="0"/>
        <w:jc w:val="both"/>
      </w:pPr>
      <w:r>
        <w:rPr>
          <w:rFonts w:ascii="Times New Roman"/>
          <w:b w:val="false"/>
          <w:i w:val="false"/>
          <w:color w:val="000000"/>
          <w:sz w:val="28"/>
        </w:rPr>
        <w:t>
      8. Оқытуға жұмсаған шығындарын өндіріп алудан бас тарту негіздері шығындарды өтеу Қағидаларының 3-қосымшасының тоғызыншы жолында көзделген.</w:t>
      </w:r>
    </w:p>
    <w:bookmarkEnd w:id="13"/>
    <w:bookmarkStart w:name="z24" w:id="14"/>
    <w:p>
      <w:pPr>
        <w:spacing w:after="0"/>
        <w:ind w:left="0"/>
        <w:jc w:val="both"/>
      </w:pPr>
      <w:r>
        <w:rPr>
          <w:rFonts w:ascii="Times New Roman"/>
          <w:b w:val="false"/>
          <w:i w:val="false"/>
          <w:color w:val="000000"/>
          <w:sz w:val="28"/>
        </w:rPr>
        <w:t>
      9. Өтініш беруші шығындарды өтеу Қағидаларының талаптарына сәйкес шағым беруге құқылы.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