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5bdf" w14:textId="c975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2018 жылғы 19 наурыздағы № 163 "Талдықорған қалалық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2023 жылғы 27 сәуірдегі № 2-15 шешімі. Жетісу облысы Әділет департаментінде 2023 жылы 2 мамырда № 15-19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 "Талдықорған қалалық мәслихаты аппаратының "Б" корпусы мемлекеттік әкімшілік қызметшілерінің қызметін бағалаудың әдістемесін бекіту туралы" 2018 жылғы 19 наурыздағы № 163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